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0"/>
        <w:bidiVisual/>
        <w:tblW w:w="52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טבלת פריסה"/>
      </w:tblPr>
      <w:tblGrid>
        <w:gridCol w:w="4293"/>
        <w:gridCol w:w="99"/>
        <w:gridCol w:w="99"/>
        <w:gridCol w:w="4896"/>
      </w:tblGrid>
      <w:tr w:rsidR="00A36F67" w:rsidRPr="006B21D3" w:rsidTr="00D25C8E">
        <w:trPr>
          <w:trHeight w:val="1296"/>
          <w:tblHeader/>
        </w:trPr>
        <w:tc>
          <w:tcPr>
            <w:tcW w:w="7996" w:type="dxa"/>
            <w:shd w:val="clear" w:color="auto" w:fill="EBEBEB" w:themeFill="background2"/>
            <w:tcMar>
              <w:left w:w="360" w:type="dxa"/>
            </w:tcMar>
            <w:vAlign w:val="center"/>
          </w:tcPr>
          <w:p w:rsidR="00A36F67" w:rsidRDefault="00E4739F" w:rsidP="00144D69">
            <w:pPr>
              <w:pStyle w:val="afffff6"/>
              <w:bidi/>
              <w:rPr>
                <w:rFonts w:ascii="Tahoma" w:hAnsi="Tahoma"/>
                <w:szCs w:val="28"/>
                <w:rtl/>
                <w:lang w:bidi="he-IL"/>
              </w:rPr>
            </w:pPr>
            <w:r>
              <w:rPr>
                <w:rFonts w:ascii="Tahoma" w:hAnsi="Tahoma" w:hint="cs"/>
                <w:szCs w:val="28"/>
                <w:rtl/>
                <w:lang w:bidi="he-IL"/>
              </w:rPr>
              <w:t>לכבוד:</w:t>
            </w:r>
          </w:p>
          <w:p w:rsidR="00781BA7" w:rsidRPr="00781BA7" w:rsidRDefault="000B09AE" w:rsidP="00781BA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 w:eastAsia="en-US" w:bidi="he-IL"/>
              </w:rPr>
            </w:pPr>
            <w:r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 w:eastAsia="en-US" w:bidi="he-IL"/>
              </w:rPr>
              <w:t>עמותת הקבוצה</w:t>
            </w:r>
          </w:p>
          <w:p w:rsidR="00E4739F" w:rsidRPr="00E4739F" w:rsidRDefault="00E4739F" w:rsidP="00E4739F">
            <w:pPr>
              <w:bidi/>
              <w:rPr>
                <w:lang w:bidi="he-IL"/>
              </w:rPr>
            </w:pPr>
          </w:p>
        </w:tc>
        <w:tc>
          <w:tcPr>
            <w:tcW w:w="212" w:type="dxa"/>
            <w:shd w:val="clear" w:color="auto" w:fill="17AE92" w:themeFill="accent1"/>
            <w:vAlign w:val="center"/>
          </w:tcPr>
          <w:p w:rsidR="00A36F67" w:rsidRPr="006B21D3" w:rsidRDefault="00A36F67" w:rsidP="00F6207E">
            <w:pPr>
              <w:bidi/>
              <w:rPr>
                <w:rFonts w:ascii="Tahoma" w:hAnsi="Tahoma"/>
              </w:rPr>
            </w:pPr>
          </w:p>
        </w:tc>
        <w:tc>
          <w:tcPr>
            <w:tcW w:w="212" w:type="dxa"/>
            <w:shd w:val="clear" w:color="auto" w:fill="F7A23F" w:themeFill="accent2"/>
            <w:vAlign w:val="center"/>
          </w:tcPr>
          <w:p w:rsidR="00A36F67" w:rsidRPr="006B21D3" w:rsidRDefault="00A36F67" w:rsidP="00F6207E">
            <w:pPr>
              <w:bidi/>
              <w:rPr>
                <w:rFonts w:ascii="Tahoma" w:hAnsi="Tahoma"/>
              </w:rPr>
            </w:pPr>
          </w:p>
        </w:tc>
        <w:tc>
          <w:tcPr>
            <w:tcW w:w="940" w:type="dxa"/>
            <w:shd w:val="clear" w:color="auto" w:fill="6F7E84" w:themeFill="accent3"/>
            <w:vAlign w:val="center"/>
          </w:tcPr>
          <w:p w:rsidR="00A36F67" w:rsidRPr="006B21D3" w:rsidRDefault="00B83759" w:rsidP="00F6207E">
            <w:pPr>
              <w:bidi/>
              <w:rPr>
                <w:rFonts w:ascii="Tahoma" w:hAnsi="Tahoma"/>
                <w:lang w:bidi="he-IL"/>
              </w:rPr>
            </w:pPr>
            <w:r w:rsidRPr="00B83759">
              <w:rPr>
                <w:noProof/>
                <w:lang w:eastAsia="en-US" w:bidi="he-IL"/>
              </w:rPr>
              <w:drawing>
                <wp:inline distT="0" distB="0" distL="0" distR="0" wp14:anchorId="0A7BBE6D" wp14:editId="48451451">
                  <wp:extent cx="3108960" cy="876300"/>
                  <wp:effectExtent l="0" t="0" r="0" b="0"/>
                  <wp:docPr id="2" name="תמונה 2" descr="C:\Users\user\AppData\Local\Microsoft\Windows\INetCache\Content.MSO\8C8E133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MSO\8C8E133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9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6329" w:rsidRDefault="00A43A57" w:rsidP="00C22F55">
      <w:pPr>
        <w:pStyle w:val="aa"/>
        <w:bidi/>
        <w:rPr>
          <w:rFonts w:ascii="Open Sans Hebrew" w:hAnsi="Open Sans Hebrew"/>
          <w:color w:val="282828"/>
          <w:sz w:val="36"/>
          <w:szCs w:val="36"/>
          <w:rtl/>
        </w:rPr>
      </w:pPr>
      <w:r>
        <w:rPr>
          <w:rFonts w:ascii="Tahoma" w:hAnsi="Tahoma" w:hint="cs"/>
          <w:rtl/>
          <w:lang w:bidi="he-IL"/>
        </w:rPr>
        <w:t>30</w:t>
      </w:r>
      <w:r w:rsidR="00FA4D3C">
        <w:rPr>
          <w:rFonts w:ascii="Tahoma" w:hAnsi="Tahoma" w:hint="cs"/>
          <w:rtl/>
          <w:lang w:bidi="he-IL"/>
        </w:rPr>
        <w:t>/</w:t>
      </w:r>
      <w:r w:rsidR="00903FB6">
        <w:rPr>
          <w:rFonts w:ascii="Tahoma" w:hAnsi="Tahoma" w:hint="cs"/>
          <w:rtl/>
          <w:lang w:bidi="he-IL"/>
        </w:rPr>
        <w:t>0</w:t>
      </w:r>
      <w:r w:rsidR="00C22F55">
        <w:rPr>
          <w:rFonts w:ascii="Tahoma" w:hAnsi="Tahoma" w:hint="cs"/>
          <w:rtl/>
          <w:lang w:bidi="he-IL"/>
        </w:rPr>
        <w:t>4</w:t>
      </w:r>
      <w:r w:rsidR="00FA4D3C">
        <w:rPr>
          <w:rFonts w:ascii="Tahoma" w:hAnsi="Tahoma" w:hint="cs"/>
          <w:rtl/>
          <w:lang w:bidi="he-IL"/>
        </w:rPr>
        <w:t>/202</w:t>
      </w:r>
      <w:r w:rsidR="006744E0">
        <w:rPr>
          <w:rFonts w:ascii="Tahoma" w:hAnsi="Tahoma" w:hint="cs"/>
          <w:rtl/>
          <w:lang w:bidi="he-IL"/>
        </w:rPr>
        <w:t>3</w:t>
      </w:r>
      <w:r w:rsidR="00D16329">
        <w:rPr>
          <w:rFonts w:ascii="Open Sans Hebrew" w:hAnsi="Open Sans Hebrew"/>
          <w:color w:val="282828"/>
          <w:sz w:val="36"/>
          <w:szCs w:val="36"/>
          <w:rtl/>
          <w:lang w:bidi="he-IL"/>
        </w:rPr>
        <w:t xml:space="preserve"> </w:t>
      </w:r>
    </w:p>
    <w:p w:rsidR="007626D5" w:rsidRDefault="00296752" w:rsidP="007626D5">
      <w:pPr>
        <w:pStyle w:val="1"/>
        <w:shd w:val="clear" w:color="auto" w:fill="FFFFFF"/>
        <w:bidi/>
        <w:spacing w:before="0"/>
        <w:rPr>
          <w:rFonts w:ascii="inherit" w:hAnsi="inherit"/>
          <w:color w:val="282828"/>
          <w:sz w:val="36"/>
          <w:szCs w:val="36"/>
          <w:rtl/>
          <w:lang w:bidi="he-IL"/>
        </w:rPr>
      </w:pPr>
      <w:r>
        <w:rPr>
          <w:rFonts w:hint="cs"/>
          <w:rtl/>
          <w:lang w:bidi="he-IL"/>
        </w:rPr>
        <w:t>הצעת מחיר :</w:t>
      </w:r>
    </w:p>
    <w:p w:rsidR="00A43A57" w:rsidRDefault="00A43A57" w:rsidP="00A43A57">
      <w:pPr>
        <w:pStyle w:val="1"/>
        <w:shd w:val="clear" w:color="auto" w:fill="FFFFFF"/>
        <w:bidi/>
        <w:spacing w:before="0"/>
        <w:rPr>
          <w:rFonts w:ascii="inherit" w:hAnsi="inherit" w:cs="Times New Roman"/>
          <w:color w:val="282828"/>
          <w:sz w:val="36"/>
          <w:szCs w:val="36"/>
        </w:rPr>
      </w:pPr>
      <w:proofErr w:type="spellStart"/>
      <w:r>
        <w:rPr>
          <w:rFonts w:ascii="inherit" w:hAnsi="inherit"/>
          <w:color w:val="282828"/>
          <w:sz w:val="36"/>
          <w:szCs w:val="36"/>
          <w:rtl/>
        </w:rPr>
        <w:t>סלון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proofErr w:type="spellStart"/>
      <w:r>
        <w:rPr>
          <w:rFonts w:ascii="inherit" w:hAnsi="inherit"/>
          <w:color w:val="282828"/>
          <w:sz w:val="36"/>
          <w:szCs w:val="36"/>
          <w:rtl/>
        </w:rPr>
        <w:t>פינתי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proofErr w:type="spellStart"/>
      <w:r>
        <w:rPr>
          <w:rFonts w:ascii="inherit" w:hAnsi="inherit"/>
          <w:color w:val="282828"/>
          <w:sz w:val="36"/>
          <w:szCs w:val="36"/>
          <w:rtl/>
        </w:rPr>
        <w:t>נפתח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proofErr w:type="spellStart"/>
      <w:r>
        <w:rPr>
          <w:rFonts w:ascii="inherit" w:hAnsi="inherit"/>
          <w:color w:val="282828"/>
          <w:sz w:val="36"/>
          <w:szCs w:val="36"/>
          <w:rtl/>
        </w:rPr>
        <w:t>למיטה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proofErr w:type="spellStart"/>
      <w:r>
        <w:rPr>
          <w:rFonts w:ascii="inherit" w:hAnsi="inherit"/>
          <w:color w:val="282828"/>
          <w:sz w:val="36"/>
          <w:szCs w:val="36"/>
          <w:rtl/>
        </w:rPr>
        <w:t>עם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proofErr w:type="spellStart"/>
      <w:r>
        <w:rPr>
          <w:rFonts w:ascii="inherit" w:hAnsi="inherit"/>
          <w:color w:val="282828"/>
          <w:sz w:val="36"/>
          <w:szCs w:val="36"/>
          <w:rtl/>
        </w:rPr>
        <w:t>ארגז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proofErr w:type="spellStart"/>
      <w:r>
        <w:rPr>
          <w:rFonts w:ascii="inherit" w:hAnsi="inherit"/>
          <w:color w:val="282828"/>
          <w:sz w:val="36"/>
          <w:szCs w:val="36"/>
          <w:rtl/>
        </w:rPr>
        <w:t>מצעים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r>
        <w:rPr>
          <w:rFonts w:ascii="inherit" w:hAnsi="inherit"/>
          <w:color w:val="282828"/>
          <w:sz w:val="36"/>
          <w:szCs w:val="36"/>
        </w:rPr>
        <w:t>BRADEX</w:t>
      </w:r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proofErr w:type="spellStart"/>
      <w:r>
        <w:rPr>
          <w:rFonts w:ascii="inherit" w:hAnsi="inherit"/>
          <w:color w:val="282828"/>
          <w:sz w:val="36"/>
          <w:szCs w:val="36"/>
          <w:rtl/>
        </w:rPr>
        <w:t>דגם</w:t>
      </w:r>
      <w:proofErr w:type="spellEnd"/>
      <w:r>
        <w:rPr>
          <w:rFonts w:ascii="inherit" w:hAnsi="inherit"/>
          <w:color w:val="282828"/>
          <w:sz w:val="36"/>
          <w:szCs w:val="36"/>
          <w:rtl/>
        </w:rPr>
        <w:t xml:space="preserve"> </w:t>
      </w:r>
      <w:r>
        <w:rPr>
          <w:rFonts w:ascii="inherit" w:hAnsi="inherit"/>
          <w:color w:val="282828"/>
          <w:sz w:val="36"/>
          <w:szCs w:val="36"/>
        </w:rPr>
        <w:t>HUGO</w:t>
      </w:r>
    </w:p>
    <w:p w:rsidR="00F23774" w:rsidRDefault="00F21AC2" w:rsidP="00A43A57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עלות </w:t>
      </w:r>
      <w:r w:rsidR="00A40B3F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 </w:t>
      </w:r>
      <w:r w:rsidR="00A43A57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1980</w:t>
      </w:r>
      <w:r w:rsidR="00A40B3F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₪ </w:t>
      </w:r>
    </w:p>
    <w:p w:rsidR="006744E0" w:rsidRDefault="00A43A57" w:rsidP="006744E0">
      <w:pPr>
        <w:bidi/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</w:pP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משלוח 249 ₪ </w:t>
      </w:r>
      <w:bookmarkStart w:id="0" w:name="_GoBack"/>
      <w:bookmarkEnd w:id="0"/>
    </w:p>
    <w:p w:rsidR="00A43A57" w:rsidRPr="00845906" w:rsidRDefault="00A43A57" w:rsidP="00A43A57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הרכבה 100 ₪ </w:t>
      </w:r>
    </w:p>
    <w:p w:rsidR="00845906" w:rsidRDefault="00845906" w:rsidP="00845906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</w:p>
    <w:p w:rsidR="00C33BA2" w:rsidRDefault="00C33BA2" w:rsidP="00C33BA2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</w:p>
    <w:p w:rsidR="00FC177B" w:rsidRPr="00B83759" w:rsidRDefault="008A0ACA" w:rsidP="00FC17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01F1E"/>
          <w:sz w:val="23"/>
          <w:szCs w:val="23"/>
          <w:bdr w:val="none" w:sz="0" w:space="0" w:color="auto" w:frame="1"/>
          <w:rtl/>
          <w:lang w:eastAsia="en-US" w:bidi="he-IL"/>
        </w:rPr>
      </w:pPr>
      <w:hyperlink r:id="rId11" w:history="1">
        <w:r w:rsidR="00B83759" w:rsidRPr="00B83759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en-US" w:bidi="he-IL"/>
          </w:rPr>
          <w:t>https://www.clickandbuy.co.il/</w:t>
        </w:r>
      </w:hyperlink>
      <w:r w:rsidR="00B83759" w:rsidRPr="00B83759">
        <w:rPr>
          <w:rFonts w:ascii="Segoe UI" w:eastAsia="Times New Roman" w:hAnsi="Segoe UI" w:cs="Segoe UI"/>
          <w:color w:val="201F1E"/>
          <w:sz w:val="23"/>
          <w:szCs w:val="23"/>
          <w:bdr w:val="none" w:sz="0" w:space="0" w:color="auto" w:frame="1"/>
          <w:lang w:eastAsia="en-US" w:bidi="he-IL"/>
        </w:rPr>
        <w:br/>
      </w:r>
      <w:r w:rsidR="00B83759" w:rsidRPr="00B83759">
        <w:rPr>
          <w:noProof/>
          <w:lang w:eastAsia="en-US" w:bidi="he-IL"/>
        </w:rPr>
        <w:drawing>
          <wp:inline distT="0" distB="0" distL="0" distR="0">
            <wp:extent cx="3108960" cy="876300"/>
            <wp:effectExtent l="0" t="0" r="0" b="0"/>
            <wp:docPr id="1" name="תמונה 1" descr="C:\Users\user\AppData\Local\Microsoft\Windows\INetCache\Content.MSO\8C8E133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8C8E1332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3759" w:rsidRPr="00B83759">
        <w:rPr>
          <w:rFonts w:ascii="Segoe UI" w:eastAsia="Times New Roman" w:hAnsi="Segoe UI" w:cs="Segoe UI"/>
          <w:color w:val="201F1E"/>
          <w:sz w:val="23"/>
          <w:szCs w:val="23"/>
          <w:bdr w:val="none" w:sz="0" w:space="0" w:color="auto" w:frame="1"/>
          <w:lang w:eastAsia="en-US" w:bidi="he-IL"/>
        </w:rPr>
        <w:br/>
      </w:r>
    </w:p>
    <w:sectPr w:rsidR="00FC177B" w:rsidRPr="00B83759" w:rsidSect="008957F0">
      <w:footerReference w:type="default" r:id="rId12"/>
      <w:footerReference w:type="first" r:id="rId13"/>
      <w:pgSz w:w="11906" w:h="16838" w:code="9"/>
      <w:pgMar w:top="1008" w:right="1440" w:bottom="2880" w:left="180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ACA" w:rsidRDefault="008A0ACA">
      <w:pPr>
        <w:spacing w:after="0" w:line="240" w:lineRule="auto"/>
      </w:pPr>
      <w:r>
        <w:separator/>
      </w:r>
    </w:p>
  </w:endnote>
  <w:endnote w:type="continuationSeparator" w:id="0">
    <w:p w:rsidR="008A0ACA" w:rsidRDefault="008A0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Hebrew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200" w:type="pct"/>
      <w:tblInd w:w="-360" w:type="dxa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טבלת פריסה של כותרת תחתונה"/>
    </w:tblPr>
    <w:tblGrid>
      <w:gridCol w:w="348"/>
      <w:gridCol w:w="7307"/>
      <w:gridCol w:w="194"/>
      <w:gridCol w:w="194"/>
      <w:gridCol w:w="970"/>
    </w:tblGrid>
    <w:tr w:rsidR="00CB2712" w:rsidTr="00E12DAB">
      <w:trPr>
        <w:trHeight w:hRule="exact" w:val="288"/>
      </w:trPr>
      <w:tc>
        <w:tcPr>
          <w:tcW w:w="361" w:type="dxa"/>
          <w:shd w:val="clear" w:color="auto" w:fill="EBEBEB" w:themeFill="background2"/>
          <w:vAlign w:val="center"/>
        </w:tcPr>
        <w:p w:rsidR="00CB2712" w:rsidRDefault="00CB2712" w:rsidP="00CB2712">
          <w:pPr>
            <w:bidi/>
          </w:pPr>
        </w:p>
      </w:tc>
      <w:tc>
        <w:tcPr>
          <w:tcW w:w="7595" w:type="dxa"/>
          <w:shd w:val="clear" w:color="auto" w:fill="EBEBEB" w:themeFill="background2"/>
          <w:vAlign w:val="center"/>
        </w:tcPr>
        <w:p w:rsidR="00CB2712" w:rsidRDefault="00AE267E" w:rsidP="00CB2712">
          <w:pPr>
            <w:bidi/>
          </w:pPr>
          <w:r>
            <w:rPr>
              <w:rtl/>
              <w:lang w:eastAsia="he" w:bidi="he-IL"/>
            </w:rPr>
            <w:fldChar w:fldCharType="begin"/>
          </w:r>
          <w:r>
            <w:rPr>
              <w:rtl/>
              <w:lang w:eastAsia="he" w:bidi="he-IL"/>
            </w:rPr>
            <w:instrText xml:space="preserve"> PAGE   \* MERGEFORMAT </w:instrText>
          </w:r>
          <w:r>
            <w:rPr>
              <w:rtl/>
              <w:lang w:eastAsia="he" w:bidi="he-IL"/>
            </w:rPr>
            <w:fldChar w:fldCharType="separate"/>
          </w:r>
          <w:r w:rsidR="006744E0">
            <w:rPr>
              <w:noProof/>
              <w:rtl/>
              <w:lang w:eastAsia="he" w:bidi="he-IL"/>
            </w:rPr>
            <w:t>2</w:t>
          </w:r>
          <w:r>
            <w:rPr>
              <w:noProof/>
              <w:rtl/>
              <w:lang w:eastAsia="he" w:bidi="he-IL"/>
            </w:rPr>
            <w:fldChar w:fldCharType="end"/>
          </w:r>
        </w:p>
      </w:tc>
      <w:tc>
        <w:tcPr>
          <w:tcW w:w="202" w:type="dxa"/>
          <w:shd w:val="clear" w:color="auto" w:fill="17AE92" w:themeFill="accent1"/>
          <w:vAlign w:val="center"/>
        </w:tcPr>
        <w:p w:rsidR="00CB2712" w:rsidRDefault="00CB2712" w:rsidP="00CB2712">
          <w:pPr>
            <w:bidi/>
          </w:pPr>
        </w:p>
      </w:tc>
      <w:tc>
        <w:tcPr>
          <w:tcW w:w="202" w:type="dxa"/>
          <w:shd w:val="clear" w:color="auto" w:fill="F7A23F" w:themeFill="accent2"/>
          <w:vAlign w:val="center"/>
        </w:tcPr>
        <w:p w:rsidR="00CB2712" w:rsidRDefault="00CB2712" w:rsidP="00CB2712">
          <w:pPr>
            <w:bidi/>
          </w:pPr>
        </w:p>
      </w:tc>
      <w:tc>
        <w:tcPr>
          <w:tcW w:w="1009" w:type="dxa"/>
          <w:shd w:val="clear" w:color="auto" w:fill="6F7E84" w:themeFill="accent3"/>
          <w:vAlign w:val="center"/>
        </w:tcPr>
        <w:p w:rsidR="00CB2712" w:rsidRDefault="00CB2712" w:rsidP="00CB2712">
          <w:pPr>
            <w:bidi/>
          </w:pPr>
        </w:p>
      </w:tc>
    </w:tr>
  </w:tbl>
  <w:p w:rsidR="00CB2712" w:rsidRDefault="00CB2712" w:rsidP="00CB2712">
    <w:pPr>
      <w:pStyle w:val="a5"/>
      <w:bidi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200" w:type="pct"/>
      <w:tblInd w:w="-3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טבלת פריסה של כותרת תחתונה"/>
    </w:tblPr>
    <w:tblGrid>
      <w:gridCol w:w="348"/>
      <w:gridCol w:w="7349"/>
      <w:gridCol w:w="180"/>
      <w:gridCol w:w="180"/>
      <w:gridCol w:w="956"/>
    </w:tblGrid>
    <w:tr w:rsidR="006515E8" w:rsidTr="00E12DAB">
      <w:trPr>
        <w:trHeight w:hRule="exact" w:val="288"/>
      </w:trPr>
      <w:tc>
        <w:tcPr>
          <w:tcW w:w="360" w:type="dxa"/>
          <w:shd w:val="clear" w:color="auto" w:fill="EBEBEB" w:themeFill="background2"/>
          <w:vAlign w:val="center"/>
        </w:tcPr>
        <w:p w:rsidR="006515E8" w:rsidRDefault="006515E8" w:rsidP="006515E8">
          <w:pPr>
            <w:bidi/>
          </w:pPr>
        </w:p>
      </w:tc>
      <w:tc>
        <w:tcPr>
          <w:tcW w:w="7646" w:type="dxa"/>
          <w:shd w:val="clear" w:color="auto" w:fill="EBEBEB" w:themeFill="background2"/>
          <w:vAlign w:val="center"/>
        </w:tcPr>
        <w:p w:rsidR="006515E8" w:rsidRDefault="006515E8" w:rsidP="006515E8">
          <w:pPr>
            <w:bidi/>
          </w:pPr>
        </w:p>
      </w:tc>
      <w:tc>
        <w:tcPr>
          <w:tcW w:w="187" w:type="dxa"/>
          <w:shd w:val="clear" w:color="auto" w:fill="17AE92" w:themeFill="accent1"/>
          <w:vAlign w:val="center"/>
        </w:tcPr>
        <w:p w:rsidR="006515E8" w:rsidRDefault="006515E8" w:rsidP="006515E8">
          <w:pPr>
            <w:bidi/>
          </w:pPr>
        </w:p>
      </w:tc>
      <w:tc>
        <w:tcPr>
          <w:tcW w:w="187" w:type="dxa"/>
          <w:shd w:val="clear" w:color="auto" w:fill="F7A23F" w:themeFill="accent2"/>
          <w:vAlign w:val="center"/>
        </w:tcPr>
        <w:p w:rsidR="006515E8" w:rsidRDefault="006515E8" w:rsidP="006515E8">
          <w:pPr>
            <w:bidi/>
          </w:pPr>
        </w:p>
      </w:tc>
      <w:tc>
        <w:tcPr>
          <w:tcW w:w="994" w:type="dxa"/>
          <w:shd w:val="clear" w:color="auto" w:fill="6F7E84" w:themeFill="accent3"/>
          <w:vAlign w:val="center"/>
        </w:tcPr>
        <w:p w:rsidR="006515E8" w:rsidRDefault="006515E8" w:rsidP="006515E8">
          <w:pPr>
            <w:bidi/>
          </w:pPr>
        </w:p>
      </w:tc>
    </w:tr>
  </w:tbl>
  <w:p w:rsidR="00D25C8E" w:rsidRDefault="00D25C8E">
    <w:pPr>
      <w:pStyle w:val="a5"/>
      <w:bidi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ACA" w:rsidRDefault="008A0ACA">
      <w:pPr>
        <w:spacing w:after="0" w:line="240" w:lineRule="auto"/>
      </w:pPr>
      <w:r>
        <w:separator/>
      </w:r>
    </w:p>
  </w:footnote>
  <w:footnote w:type="continuationSeparator" w:id="0">
    <w:p w:rsidR="008A0ACA" w:rsidRDefault="008A0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C8D5C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activeWritingStyle w:appName="MSWord" w:lang="ar-SA" w:vendorID="64" w:dllVersion="131078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759"/>
    <w:rsid w:val="00000A9D"/>
    <w:rsid w:val="00026F67"/>
    <w:rsid w:val="00041D7D"/>
    <w:rsid w:val="000509B5"/>
    <w:rsid w:val="000B09AE"/>
    <w:rsid w:val="000C4E37"/>
    <w:rsid w:val="000D7856"/>
    <w:rsid w:val="00124075"/>
    <w:rsid w:val="00137886"/>
    <w:rsid w:val="00144D69"/>
    <w:rsid w:val="00154288"/>
    <w:rsid w:val="00156EF1"/>
    <w:rsid w:val="0016218D"/>
    <w:rsid w:val="001715B3"/>
    <w:rsid w:val="00173618"/>
    <w:rsid w:val="001A24B7"/>
    <w:rsid w:val="001C5C34"/>
    <w:rsid w:val="001C5C84"/>
    <w:rsid w:val="001F3B8A"/>
    <w:rsid w:val="00206889"/>
    <w:rsid w:val="00210BF1"/>
    <w:rsid w:val="002229ED"/>
    <w:rsid w:val="002621A7"/>
    <w:rsid w:val="00296752"/>
    <w:rsid w:val="002C2563"/>
    <w:rsid w:val="002D2EE5"/>
    <w:rsid w:val="002D6D60"/>
    <w:rsid w:val="002F41BB"/>
    <w:rsid w:val="003105A3"/>
    <w:rsid w:val="00326705"/>
    <w:rsid w:val="00330ECC"/>
    <w:rsid w:val="00343FBB"/>
    <w:rsid w:val="003459BE"/>
    <w:rsid w:val="0035393E"/>
    <w:rsid w:val="0037096C"/>
    <w:rsid w:val="003C3A2C"/>
    <w:rsid w:val="003D0FBD"/>
    <w:rsid w:val="003D194D"/>
    <w:rsid w:val="00401E15"/>
    <w:rsid w:val="00415F40"/>
    <w:rsid w:val="00480808"/>
    <w:rsid w:val="004B5284"/>
    <w:rsid w:val="004C2473"/>
    <w:rsid w:val="004F3E51"/>
    <w:rsid w:val="00510049"/>
    <w:rsid w:val="005228F7"/>
    <w:rsid w:val="00542046"/>
    <w:rsid w:val="0055648C"/>
    <w:rsid w:val="00565E2F"/>
    <w:rsid w:val="00585848"/>
    <w:rsid w:val="00587F5A"/>
    <w:rsid w:val="005A0313"/>
    <w:rsid w:val="005A1347"/>
    <w:rsid w:val="005D6263"/>
    <w:rsid w:val="005E3B42"/>
    <w:rsid w:val="005E5E2B"/>
    <w:rsid w:val="006072B6"/>
    <w:rsid w:val="0060770A"/>
    <w:rsid w:val="00634C89"/>
    <w:rsid w:val="006515E8"/>
    <w:rsid w:val="00660B24"/>
    <w:rsid w:val="006647A6"/>
    <w:rsid w:val="006744E0"/>
    <w:rsid w:val="00687040"/>
    <w:rsid w:val="006A4F1E"/>
    <w:rsid w:val="006A5666"/>
    <w:rsid w:val="006B21D3"/>
    <w:rsid w:val="006C7B56"/>
    <w:rsid w:val="006F1118"/>
    <w:rsid w:val="00711565"/>
    <w:rsid w:val="00715D28"/>
    <w:rsid w:val="00721F73"/>
    <w:rsid w:val="00741FDE"/>
    <w:rsid w:val="00751597"/>
    <w:rsid w:val="007626D5"/>
    <w:rsid w:val="00781BA7"/>
    <w:rsid w:val="00784DF7"/>
    <w:rsid w:val="007F1A6B"/>
    <w:rsid w:val="008347EF"/>
    <w:rsid w:val="008444F5"/>
    <w:rsid w:val="00845906"/>
    <w:rsid w:val="0084642F"/>
    <w:rsid w:val="008957F0"/>
    <w:rsid w:val="008A0ACA"/>
    <w:rsid w:val="00903FB6"/>
    <w:rsid w:val="009149BA"/>
    <w:rsid w:val="00926826"/>
    <w:rsid w:val="00946252"/>
    <w:rsid w:val="00955CF3"/>
    <w:rsid w:val="0098300D"/>
    <w:rsid w:val="009E37DE"/>
    <w:rsid w:val="009F0B81"/>
    <w:rsid w:val="00A111D2"/>
    <w:rsid w:val="00A36F67"/>
    <w:rsid w:val="00A40B3F"/>
    <w:rsid w:val="00A43A57"/>
    <w:rsid w:val="00A527DC"/>
    <w:rsid w:val="00A638C1"/>
    <w:rsid w:val="00A72063"/>
    <w:rsid w:val="00AB1341"/>
    <w:rsid w:val="00AD0743"/>
    <w:rsid w:val="00AD4928"/>
    <w:rsid w:val="00AE267E"/>
    <w:rsid w:val="00AF2AB9"/>
    <w:rsid w:val="00AF762B"/>
    <w:rsid w:val="00B13866"/>
    <w:rsid w:val="00B8163C"/>
    <w:rsid w:val="00B83759"/>
    <w:rsid w:val="00B9569D"/>
    <w:rsid w:val="00BA0E9C"/>
    <w:rsid w:val="00BF473C"/>
    <w:rsid w:val="00C22F55"/>
    <w:rsid w:val="00C33BA2"/>
    <w:rsid w:val="00C62B67"/>
    <w:rsid w:val="00C7608A"/>
    <w:rsid w:val="00CB2712"/>
    <w:rsid w:val="00CD5E29"/>
    <w:rsid w:val="00CE00DB"/>
    <w:rsid w:val="00D16329"/>
    <w:rsid w:val="00D1660B"/>
    <w:rsid w:val="00D179AE"/>
    <w:rsid w:val="00D25C8E"/>
    <w:rsid w:val="00D35E92"/>
    <w:rsid w:val="00D4190C"/>
    <w:rsid w:val="00D566FA"/>
    <w:rsid w:val="00D611FE"/>
    <w:rsid w:val="00D66811"/>
    <w:rsid w:val="00D906CA"/>
    <w:rsid w:val="00DF5DCD"/>
    <w:rsid w:val="00E12DAB"/>
    <w:rsid w:val="00E156BA"/>
    <w:rsid w:val="00E257BD"/>
    <w:rsid w:val="00E4187F"/>
    <w:rsid w:val="00E44764"/>
    <w:rsid w:val="00E4739F"/>
    <w:rsid w:val="00E77891"/>
    <w:rsid w:val="00E82180"/>
    <w:rsid w:val="00EB1088"/>
    <w:rsid w:val="00EE1BE7"/>
    <w:rsid w:val="00EE4599"/>
    <w:rsid w:val="00F03794"/>
    <w:rsid w:val="00F07379"/>
    <w:rsid w:val="00F21AC2"/>
    <w:rsid w:val="00F23774"/>
    <w:rsid w:val="00F30102"/>
    <w:rsid w:val="00F353FD"/>
    <w:rsid w:val="00F4343E"/>
    <w:rsid w:val="00F64D3D"/>
    <w:rsid w:val="00FA4D3C"/>
    <w:rsid w:val="00FC177B"/>
    <w:rsid w:val="00FD3C80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5B3852-3910-47A7-ADC7-11EC794D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he-IL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B21D3"/>
    <w:rPr>
      <w:rFonts w:cs="Tahoma"/>
    </w:rPr>
  </w:style>
  <w:style w:type="paragraph" w:styleId="1">
    <w:name w:val="heading 1"/>
    <w:basedOn w:val="a1"/>
    <w:next w:val="a1"/>
    <w:link w:val="10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0B5748" w:themeColor="accent1" w:themeShade="80"/>
      <w:sz w:val="32"/>
      <w:szCs w:val="32"/>
    </w:rPr>
  </w:style>
  <w:style w:type="paragraph" w:styleId="21">
    <w:name w:val="heading 2"/>
    <w:basedOn w:val="a1"/>
    <w:next w:val="a1"/>
    <w:link w:val="22"/>
    <w:uiPriority w:val="8"/>
    <w:semiHidden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0B5748" w:themeColor="accent1" w:themeShade="80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0B5648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11826C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11826C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/>
      <w:color w:val="0B564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iCs/>
      <w:color w:val="0B5648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link w:val="a6"/>
    <w:uiPriority w:val="18"/>
    <w:unhideWhenUsed/>
    <w:pPr>
      <w:spacing w:after="0" w:line="240" w:lineRule="auto"/>
    </w:pPr>
  </w:style>
  <w:style w:type="character" w:customStyle="1" w:styleId="a6">
    <w:name w:val="כותרת תחתונה תו"/>
    <w:basedOn w:val="a2"/>
    <w:link w:val="a5"/>
    <w:uiPriority w:val="18"/>
    <w:rsid w:val="00C62B67"/>
  </w:style>
  <w:style w:type="character" w:styleId="a7">
    <w:name w:val="Placeholder Text"/>
    <w:basedOn w:val="a2"/>
    <w:uiPriority w:val="99"/>
    <w:semiHidden/>
    <w:rsid w:val="00CD5E29"/>
    <w:rPr>
      <w:color w:val="3A3A3A" w:themeColor="background2" w:themeShade="40"/>
    </w:rPr>
  </w:style>
  <w:style w:type="paragraph" w:styleId="a8">
    <w:name w:val="header"/>
    <w:basedOn w:val="a1"/>
    <w:link w:val="a9"/>
    <w:uiPriority w:val="19"/>
    <w:unhideWhenUsed/>
    <w:rsid w:val="00EE4599"/>
    <w:pPr>
      <w:spacing w:after="0" w:line="240" w:lineRule="auto"/>
    </w:pPr>
  </w:style>
  <w:style w:type="character" w:customStyle="1" w:styleId="a9">
    <w:name w:val="כותרת עליונה תו"/>
    <w:basedOn w:val="a2"/>
    <w:link w:val="a8"/>
    <w:uiPriority w:val="19"/>
    <w:rsid w:val="00EE4599"/>
  </w:style>
  <w:style w:type="paragraph" w:customStyle="1" w:styleId="11">
    <w:name w:val="כתובת השולח1"/>
    <w:basedOn w:val="a1"/>
    <w:uiPriority w:val="1"/>
    <w:qFormat/>
    <w:rsid w:val="00343FBB"/>
    <w:pPr>
      <w:spacing w:after="0" w:line="264" w:lineRule="auto"/>
    </w:pPr>
  </w:style>
  <w:style w:type="paragraph" w:styleId="aa">
    <w:name w:val="Date"/>
    <w:basedOn w:val="a1"/>
    <w:next w:val="a1"/>
    <w:link w:val="ab"/>
    <w:uiPriority w:val="2"/>
    <w:unhideWhenUsed/>
    <w:rsid w:val="00D25C8E"/>
    <w:pPr>
      <w:spacing w:before="1000" w:after="400"/>
    </w:pPr>
  </w:style>
  <w:style w:type="character" w:customStyle="1" w:styleId="ab">
    <w:name w:val="תאריך תו"/>
    <w:basedOn w:val="a2"/>
    <w:link w:val="aa"/>
    <w:uiPriority w:val="2"/>
    <w:rsid w:val="00D25C8E"/>
  </w:style>
  <w:style w:type="paragraph" w:customStyle="1" w:styleId="12">
    <w:name w:val="כתובת הנמען1"/>
    <w:basedOn w:val="a1"/>
    <w:uiPriority w:val="3"/>
    <w:qFormat/>
    <w:rsid w:val="003D0FBD"/>
    <w:pPr>
      <w:spacing w:after="480"/>
      <w:contextualSpacing/>
    </w:pPr>
  </w:style>
  <w:style w:type="paragraph" w:styleId="ac">
    <w:name w:val="Closing"/>
    <w:basedOn w:val="a1"/>
    <w:next w:val="ad"/>
    <w:link w:val="ae"/>
    <w:uiPriority w:val="5"/>
    <w:unhideWhenUsed/>
    <w:qFormat/>
    <w:pPr>
      <w:spacing w:before="600" w:after="800"/>
    </w:pPr>
  </w:style>
  <w:style w:type="character" w:customStyle="1" w:styleId="ae">
    <w:name w:val="סיום תו"/>
    <w:basedOn w:val="a2"/>
    <w:link w:val="ac"/>
    <w:uiPriority w:val="5"/>
    <w:rsid w:val="00343FBB"/>
  </w:style>
  <w:style w:type="paragraph" w:styleId="ad">
    <w:name w:val="Signature"/>
    <w:basedOn w:val="a1"/>
    <w:next w:val="a1"/>
    <w:link w:val="af"/>
    <w:uiPriority w:val="6"/>
    <w:unhideWhenUsed/>
    <w:qFormat/>
    <w:pPr>
      <w:spacing w:after="600"/>
    </w:pPr>
  </w:style>
  <w:style w:type="character" w:customStyle="1" w:styleId="af">
    <w:name w:val="חתימה תו"/>
    <w:basedOn w:val="a2"/>
    <w:link w:val="ad"/>
    <w:uiPriority w:val="6"/>
    <w:rsid w:val="00343FBB"/>
  </w:style>
  <w:style w:type="paragraph" w:styleId="af0">
    <w:name w:val="Balloon Text"/>
    <w:basedOn w:val="a1"/>
    <w:link w:val="af1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f1">
    <w:name w:val="טקסט בלונים תו"/>
    <w:basedOn w:val="a2"/>
    <w:link w:val="af0"/>
    <w:uiPriority w:val="99"/>
    <w:semiHidden/>
    <w:rsid w:val="002C2563"/>
    <w:rPr>
      <w:rFonts w:ascii="Segoe UI" w:hAnsi="Segoe UI" w:cs="Segoe UI"/>
      <w:szCs w:val="18"/>
    </w:rPr>
  </w:style>
  <w:style w:type="paragraph" w:styleId="af2">
    <w:name w:val="Bibliography"/>
    <w:basedOn w:val="a1"/>
    <w:next w:val="a1"/>
    <w:uiPriority w:val="37"/>
    <w:semiHidden/>
    <w:unhideWhenUsed/>
    <w:rsid w:val="002C2563"/>
  </w:style>
  <w:style w:type="paragraph" w:styleId="af3">
    <w:name w:val="Block Text"/>
    <w:basedOn w:val="a1"/>
    <w:uiPriority w:val="99"/>
    <w:semiHidden/>
    <w:unhideWhenUsed/>
    <w:rsid w:val="00CD5E29"/>
    <w:pPr>
      <w:pBdr>
        <w:top w:val="single" w:sz="2" w:space="10" w:color="17AE92" w:themeColor="accent1" w:frame="1"/>
        <w:left w:val="single" w:sz="2" w:space="10" w:color="17AE92" w:themeColor="accent1" w:frame="1"/>
        <w:bottom w:val="single" w:sz="2" w:space="10" w:color="17AE92" w:themeColor="accent1" w:frame="1"/>
        <w:right w:val="single" w:sz="2" w:space="10" w:color="17AE92" w:themeColor="accent1" w:frame="1"/>
      </w:pBdr>
      <w:ind w:left="1152" w:right="1152"/>
    </w:pPr>
    <w:rPr>
      <w:rFonts w:eastAsiaTheme="minorEastAsia"/>
      <w:i/>
      <w:iCs/>
      <w:color w:val="11826C" w:themeColor="accent1" w:themeShade="BF"/>
    </w:rPr>
  </w:style>
  <w:style w:type="paragraph" w:styleId="af4">
    <w:name w:val="Body Text"/>
    <w:basedOn w:val="a1"/>
    <w:link w:val="af5"/>
    <w:uiPriority w:val="99"/>
    <w:semiHidden/>
    <w:unhideWhenUsed/>
    <w:rsid w:val="002C2563"/>
    <w:pPr>
      <w:spacing w:after="120"/>
    </w:pPr>
  </w:style>
  <w:style w:type="character" w:customStyle="1" w:styleId="af5">
    <w:name w:val="גוף טקסט תו"/>
    <w:basedOn w:val="a2"/>
    <w:link w:val="af4"/>
    <w:uiPriority w:val="99"/>
    <w:semiHidden/>
    <w:rsid w:val="002C2563"/>
  </w:style>
  <w:style w:type="paragraph" w:styleId="23">
    <w:name w:val="Body Text 2"/>
    <w:basedOn w:val="a1"/>
    <w:link w:val="24"/>
    <w:uiPriority w:val="99"/>
    <w:semiHidden/>
    <w:unhideWhenUsed/>
    <w:rsid w:val="002C2563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semiHidden/>
    <w:rsid w:val="002C2563"/>
  </w:style>
  <w:style w:type="paragraph" w:styleId="33">
    <w:name w:val="Body Text 3"/>
    <w:basedOn w:val="a1"/>
    <w:link w:val="34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34">
    <w:name w:val="גוף טקסט 3 תו"/>
    <w:basedOn w:val="a2"/>
    <w:link w:val="33"/>
    <w:uiPriority w:val="99"/>
    <w:semiHidden/>
    <w:rsid w:val="002C2563"/>
    <w:rPr>
      <w:szCs w:val="16"/>
    </w:rPr>
  </w:style>
  <w:style w:type="paragraph" w:styleId="af6">
    <w:name w:val="Body Text First Indent"/>
    <w:basedOn w:val="af4"/>
    <w:link w:val="af7"/>
    <w:uiPriority w:val="99"/>
    <w:semiHidden/>
    <w:unhideWhenUsed/>
    <w:rsid w:val="002C2563"/>
    <w:pPr>
      <w:spacing w:after="200"/>
      <w:ind w:firstLine="360"/>
    </w:pPr>
  </w:style>
  <w:style w:type="character" w:customStyle="1" w:styleId="af7">
    <w:name w:val="כניסת שורה ראשונה בגוף טקסט תו"/>
    <w:basedOn w:val="af5"/>
    <w:link w:val="af6"/>
    <w:uiPriority w:val="99"/>
    <w:semiHidden/>
    <w:rsid w:val="002C2563"/>
  </w:style>
  <w:style w:type="paragraph" w:styleId="af8">
    <w:name w:val="Body Text Indent"/>
    <w:basedOn w:val="a1"/>
    <w:link w:val="af9"/>
    <w:uiPriority w:val="99"/>
    <w:semiHidden/>
    <w:unhideWhenUsed/>
    <w:rsid w:val="002C2563"/>
    <w:pPr>
      <w:spacing w:after="120"/>
      <w:ind w:left="360"/>
    </w:pPr>
  </w:style>
  <w:style w:type="character" w:customStyle="1" w:styleId="af9">
    <w:name w:val="כניסה בגוף טקסט תו"/>
    <w:basedOn w:val="a2"/>
    <w:link w:val="af8"/>
    <w:uiPriority w:val="99"/>
    <w:semiHidden/>
    <w:rsid w:val="002C2563"/>
  </w:style>
  <w:style w:type="paragraph" w:styleId="25">
    <w:name w:val="Body Text First Indent 2"/>
    <w:basedOn w:val="af8"/>
    <w:link w:val="26"/>
    <w:uiPriority w:val="99"/>
    <w:semiHidden/>
    <w:unhideWhenUsed/>
    <w:rsid w:val="002C2563"/>
    <w:pPr>
      <w:spacing w:after="200"/>
      <w:ind w:firstLine="360"/>
    </w:pPr>
  </w:style>
  <w:style w:type="character" w:customStyle="1" w:styleId="26">
    <w:name w:val="כניסת שורה ראשונה בגוף טקסט 2 תו"/>
    <w:basedOn w:val="af9"/>
    <w:link w:val="25"/>
    <w:uiPriority w:val="99"/>
    <w:semiHidden/>
    <w:rsid w:val="002C2563"/>
  </w:style>
  <w:style w:type="paragraph" w:styleId="27">
    <w:name w:val="Body Text Indent 2"/>
    <w:basedOn w:val="a1"/>
    <w:link w:val="28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28">
    <w:name w:val="כניסה בגוף טקסט 2 תו"/>
    <w:basedOn w:val="a2"/>
    <w:link w:val="27"/>
    <w:uiPriority w:val="99"/>
    <w:semiHidden/>
    <w:rsid w:val="002C2563"/>
  </w:style>
  <w:style w:type="paragraph" w:styleId="35">
    <w:name w:val="Body Text Indent 3"/>
    <w:basedOn w:val="a1"/>
    <w:link w:val="36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36">
    <w:name w:val="כניסה בגוף טקסט 3 תו"/>
    <w:basedOn w:val="a2"/>
    <w:link w:val="35"/>
    <w:uiPriority w:val="99"/>
    <w:semiHidden/>
    <w:rsid w:val="002C2563"/>
    <w:rPr>
      <w:szCs w:val="16"/>
    </w:rPr>
  </w:style>
  <w:style w:type="character" w:styleId="afa">
    <w:name w:val="Book Title"/>
    <w:basedOn w:val="a2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afb">
    <w:name w:val="caption"/>
    <w:basedOn w:val="a1"/>
    <w:next w:val="a1"/>
    <w:uiPriority w:val="35"/>
    <w:semiHidden/>
    <w:unhideWhenUsed/>
    <w:qFormat/>
    <w:rsid w:val="002C2563"/>
    <w:pPr>
      <w:spacing w:line="240" w:lineRule="auto"/>
    </w:pPr>
    <w:rPr>
      <w:i/>
      <w:iCs/>
      <w:color w:val="1F2123" w:themeColor="text2"/>
      <w:szCs w:val="18"/>
    </w:rPr>
  </w:style>
  <w:style w:type="table" w:styleId="afc">
    <w:name w:val="Colorful Grid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7F7EE" w:themeFill="accent1" w:themeFillTint="33"/>
    </w:tcPr>
    <w:tblStylePr w:type="firstRow">
      <w:rPr>
        <w:b/>
        <w:bCs/>
      </w:rPr>
      <w:tblPr/>
      <w:tcPr>
        <w:shd w:val="clear" w:color="auto" w:fill="90F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0F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8" w:themeFill="accent2" w:themeFillTint="33"/>
    </w:tcPr>
    <w:tblStylePr w:type="firstRow">
      <w:rPr>
        <w:b/>
        <w:bCs/>
      </w:rPr>
      <w:tblPr/>
      <w:tcPr>
        <w:shd w:val="clear" w:color="auto" w:fill="FBD9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9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5E6" w:themeFill="accent3" w:themeFillTint="33"/>
    </w:tcPr>
    <w:tblStylePr w:type="firstRow">
      <w:rPr>
        <w:b/>
        <w:bCs/>
      </w:rPr>
      <w:tblPr/>
      <w:tcPr>
        <w:shd w:val="clear" w:color="auto" w:fill="C4CBC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CBC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BF8" w:themeFill="accent4" w:themeFillTint="33"/>
    </w:tcPr>
    <w:tblStylePr w:type="firstRow">
      <w:rPr>
        <w:b/>
        <w:bCs/>
      </w:rPr>
      <w:tblPr/>
      <w:tcPr>
        <w:shd w:val="clear" w:color="auto" w:fill="94D7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D7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DDB" w:themeFill="accent5" w:themeFillTint="33"/>
    </w:tcPr>
    <w:tblStylePr w:type="firstRow">
      <w:rPr>
        <w:b/>
        <w:bCs/>
      </w:rPr>
      <w:tblPr/>
      <w:tcPr>
        <w:shd w:val="clear" w:color="auto" w:fill="F3BCB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BCB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0D8" w:themeFill="accent6" w:themeFillTint="33"/>
    </w:tcPr>
    <w:tblStylePr w:type="firstRow">
      <w:rPr>
        <w:b/>
        <w:bCs/>
      </w:rPr>
      <w:tblPr/>
      <w:tcPr>
        <w:shd w:val="clear" w:color="auto" w:fill="C4E2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E2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afd">
    <w:name w:val="Colorful List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B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2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7095" w:themeFill="accent4" w:themeFillShade="CC"/>
      </w:tcPr>
    </w:tblStylePr>
    <w:tblStylePr w:type="lastRow">
      <w:rPr>
        <w:b/>
        <w:bCs/>
        <w:color w:val="12709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F5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6469" w:themeFill="accent3" w:themeFillShade="CC"/>
      </w:tcPr>
    </w:tblStylePr>
    <w:tblStylePr w:type="lastRow">
      <w:rPr>
        <w:b/>
        <w:bCs/>
        <w:color w:val="58646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E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8E36" w:themeFill="accent6" w:themeFillShade="CC"/>
      </w:tcPr>
    </w:tblStylePr>
    <w:tblStylePr w:type="lastRow">
      <w:rPr>
        <w:b/>
        <w:bCs/>
        <w:color w:val="588E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8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2D21" w:themeFill="accent5" w:themeFillShade="CC"/>
      </w:tcPr>
    </w:tblStylePr>
    <w:tblStylePr w:type="lastRow">
      <w:rPr>
        <w:b/>
        <w:bCs/>
        <w:color w:val="D22D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afe">
    <w:name w:val="Colorful Shading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B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8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857" w:themeColor="accent1" w:themeShade="99"/>
          <w:insideV w:val="nil"/>
        </w:tcBorders>
        <w:shd w:val="clear" w:color="auto" w:fill="0D68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857" w:themeFill="accent1" w:themeFillShade="99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75EC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2630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26307" w:themeColor="accent2" w:themeShade="99"/>
          <w:insideV w:val="nil"/>
        </w:tcBorders>
        <w:shd w:val="clear" w:color="auto" w:fill="B2630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307" w:themeFill="accent2" w:themeFillShade="99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09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178DBB" w:themeColor="accent4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2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B4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B4F" w:themeColor="accent3" w:themeShade="99"/>
          <w:insideV w:val="nil"/>
        </w:tcBorders>
        <w:shd w:val="clear" w:color="auto" w:fill="424B4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B4F" w:themeFill="accent3" w:themeFillShade="99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F7E84" w:themeColor="accent3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F5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547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5470" w:themeColor="accent4" w:themeShade="99"/>
          <w:insideV w:val="nil"/>
        </w:tcBorders>
        <w:shd w:val="clear" w:color="auto" w:fill="0E547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5470" w:themeFill="accent4" w:themeFillShade="99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79CDE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FB344" w:themeColor="accent6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E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E21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E2119" w:themeColor="accent5" w:themeShade="99"/>
          <w:insideV w:val="nil"/>
        </w:tcBorders>
        <w:shd w:val="clear" w:color="auto" w:fill="9E21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2119" w:themeFill="accent5" w:themeFillShade="99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1AB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3584E" w:themeColor="accent5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8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B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B28" w:themeColor="accent6" w:themeShade="99"/>
          <w:insideV w:val="nil"/>
        </w:tcBorders>
        <w:shd w:val="clear" w:color="auto" w:fill="426B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B28" w:themeFill="accent6" w:themeFillShade="99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B6DB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">
    <w:name w:val="annotation reference"/>
    <w:basedOn w:val="a2"/>
    <w:uiPriority w:val="99"/>
    <w:semiHidden/>
    <w:unhideWhenUsed/>
    <w:rsid w:val="002C2563"/>
    <w:rPr>
      <w:sz w:val="22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aff1">
    <w:name w:val="טקסט הערה תו"/>
    <w:basedOn w:val="a2"/>
    <w:link w:val="aff0"/>
    <w:uiPriority w:val="99"/>
    <w:semiHidden/>
    <w:rsid w:val="002C2563"/>
    <w:rPr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C2563"/>
    <w:rPr>
      <w:b/>
      <w:bCs/>
    </w:rPr>
  </w:style>
  <w:style w:type="character" w:customStyle="1" w:styleId="aff3">
    <w:name w:val="נושא הערה תו"/>
    <w:basedOn w:val="aff1"/>
    <w:link w:val="aff2"/>
    <w:uiPriority w:val="99"/>
    <w:semiHidden/>
    <w:rsid w:val="002C2563"/>
    <w:rPr>
      <w:b/>
      <w:bCs/>
      <w:szCs w:val="20"/>
    </w:rPr>
  </w:style>
  <w:style w:type="table" w:styleId="aff4">
    <w:name w:val="Dark List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6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2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520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E7B0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E4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E6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45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69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1C1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2A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9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863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</w:style>
  <w:style w:type="paragraph" w:styleId="aff5">
    <w:name w:val="Document Map"/>
    <w:basedOn w:val="a1"/>
    <w:link w:val="aff6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f6">
    <w:name w:val="מפת מסמך תו"/>
    <w:basedOn w:val="a2"/>
    <w:link w:val="aff5"/>
    <w:uiPriority w:val="99"/>
    <w:semiHidden/>
    <w:rsid w:val="002C2563"/>
    <w:rPr>
      <w:rFonts w:ascii="Segoe UI" w:hAnsi="Segoe UI" w:cs="Segoe UI"/>
      <w:szCs w:val="16"/>
    </w:rPr>
  </w:style>
  <w:style w:type="paragraph" w:styleId="aff7">
    <w:name w:val="E-mail Signature"/>
    <w:basedOn w:val="a1"/>
    <w:link w:val="aff8"/>
    <w:uiPriority w:val="99"/>
    <w:semiHidden/>
    <w:unhideWhenUsed/>
    <w:rsid w:val="002C2563"/>
    <w:pPr>
      <w:spacing w:after="0" w:line="240" w:lineRule="auto"/>
    </w:pPr>
  </w:style>
  <w:style w:type="character" w:customStyle="1" w:styleId="aff8">
    <w:name w:val="חתימת דואר אלקטרוני תו"/>
    <w:basedOn w:val="a2"/>
    <w:link w:val="aff7"/>
    <w:uiPriority w:val="99"/>
    <w:semiHidden/>
    <w:rsid w:val="002C2563"/>
  </w:style>
  <w:style w:type="character" w:styleId="aff9">
    <w:name w:val="Emphasis"/>
    <w:basedOn w:val="a2"/>
    <w:uiPriority w:val="20"/>
    <w:semiHidden/>
    <w:unhideWhenUsed/>
    <w:qFormat/>
    <w:rsid w:val="002C2563"/>
    <w:rPr>
      <w:i/>
      <w:iCs/>
    </w:rPr>
  </w:style>
  <w:style w:type="character" w:styleId="affa">
    <w:name w:val="endnote reference"/>
    <w:basedOn w:val="a2"/>
    <w:uiPriority w:val="99"/>
    <w:semiHidden/>
    <w:unhideWhenUsed/>
    <w:rsid w:val="002C2563"/>
    <w:rPr>
      <w:vertAlign w:val="superscript"/>
    </w:rPr>
  </w:style>
  <w:style w:type="paragraph" w:styleId="affb">
    <w:name w:val="endnote text"/>
    <w:basedOn w:val="a1"/>
    <w:link w:val="affc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affc">
    <w:name w:val="טקסט הערת סיום תו"/>
    <w:basedOn w:val="a2"/>
    <w:link w:val="affb"/>
    <w:uiPriority w:val="99"/>
    <w:semiHidden/>
    <w:rsid w:val="002C2563"/>
    <w:rPr>
      <w:szCs w:val="20"/>
    </w:rPr>
  </w:style>
  <w:style w:type="paragraph" w:styleId="affd">
    <w:name w:val="envelope address"/>
    <w:basedOn w:val="a1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/>
      <w:sz w:val="24"/>
      <w:szCs w:val="24"/>
    </w:rPr>
  </w:style>
  <w:style w:type="paragraph" w:styleId="affe">
    <w:name w:val="envelope return"/>
    <w:basedOn w:val="a1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/>
      <w:szCs w:val="20"/>
    </w:rPr>
  </w:style>
  <w:style w:type="character" w:styleId="FollowedHyperlink">
    <w:name w:val="FollowedHyperlink"/>
    <w:basedOn w:val="a2"/>
    <w:uiPriority w:val="99"/>
    <w:semiHidden/>
    <w:unhideWhenUsed/>
    <w:rsid w:val="002C2563"/>
    <w:rPr>
      <w:color w:val="885BA2" w:themeColor="followedHyperlink"/>
      <w:u w:val="single"/>
    </w:rPr>
  </w:style>
  <w:style w:type="character" w:styleId="afff">
    <w:name w:val="footnote reference"/>
    <w:basedOn w:val="a2"/>
    <w:uiPriority w:val="99"/>
    <w:semiHidden/>
    <w:unhideWhenUsed/>
    <w:rsid w:val="002C2563"/>
    <w:rPr>
      <w:vertAlign w:val="superscript"/>
    </w:rPr>
  </w:style>
  <w:style w:type="paragraph" w:styleId="afff0">
    <w:name w:val="footnote text"/>
    <w:basedOn w:val="a1"/>
    <w:link w:val="afff1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afff1">
    <w:name w:val="טקסט הערת שוליים תו"/>
    <w:basedOn w:val="a2"/>
    <w:link w:val="afff0"/>
    <w:uiPriority w:val="99"/>
    <w:semiHidden/>
    <w:rsid w:val="002C2563"/>
    <w:rPr>
      <w:szCs w:val="20"/>
    </w:rPr>
  </w:style>
  <w:style w:type="table" w:customStyle="1" w:styleId="110">
    <w:name w:val="טבלת רשת 1 בהירה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טבלת רשת 1 בהירה - הדגשה 1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F0DE" w:themeColor="accent1" w:themeTint="66"/>
        <w:left w:val="single" w:sz="4" w:space="0" w:color="90F0DE" w:themeColor="accent1" w:themeTint="66"/>
        <w:bottom w:val="single" w:sz="4" w:space="0" w:color="90F0DE" w:themeColor="accent1" w:themeTint="66"/>
        <w:right w:val="single" w:sz="4" w:space="0" w:color="90F0DE" w:themeColor="accent1" w:themeTint="66"/>
        <w:insideH w:val="single" w:sz="4" w:space="0" w:color="90F0DE" w:themeColor="accent1" w:themeTint="66"/>
        <w:insideV w:val="single" w:sz="4" w:space="0" w:color="90F0D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טבלת רשת 1 בהירה - הדגשה 2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9B2" w:themeColor="accent2" w:themeTint="66"/>
        <w:left w:val="single" w:sz="4" w:space="0" w:color="FBD9B2" w:themeColor="accent2" w:themeTint="66"/>
        <w:bottom w:val="single" w:sz="4" w:space="0" w:color="FBD9B2" w:themeColor="accent2" w:themeTint="66"/>
        <w:right w:val="single" w:sz="4" w:space="0" w:color="FBD9B2" w:themeColor="accent2" w:themeTint="66"/>
        <w:insideH w:val="single" w:sz="4" w:space="0" w:color="FBD9B2" w:themeColor="accent2" w:themeTint="66"/>
        <w:insideV w:val="single" w:sz="4" w:space="0" w:color="FBD9B2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טבלת רשת 1 בהירה - הדגשה 3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CE" w:themeColor="accent3" w:themeTint="66"/>
        <w:left w:val="single" w:sz="4" w:space="0" w:color="C4CBCE" w:themeColor="accent3" w:themeTint="66"/>
        <w:bottom w:val="single" w:sz="4" w:space="0" w:color="C4CBCE" w:themeColor="accent3" w:themeTint="66"/>
        <w:right w:val="single" w:sz="4" w:space="0" w:color="C4CBCE" w:themeColor="accent3" w:themeTint="66"/>
        <w:insideH w:val="single" w:sz="4" w:space="0" w:color="C4CBCE" w:themeColor="accent3" w:themeTint="66"/>
        <w:insideV w:val="single" w:sz="4" w:space="0" w:color="C4CBC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">
    <w:name w:val="טבלת רשת 1 בהירה - הדגשה 4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7F1" w:themeColor="accent4" w:themeTint="66"/>
        <w:left w:val="single" w:sz="4" w:space="0" w:color="94D7F1" w:themeColor="accent4" w:themeTint="66"/>
        <w:bottom w:val="single" w:sz="4" w:space="0" w:color="94D7F1" w:themeColor="accent4" w:themeTint="66"/>
        <w:right w:val="single" w:sz="4" w:space="0" w:color="94D7F1" w:themeColor="accent4" w:themeTint="66"/>
        <w:insideH w:val="single" w:sz="4" w:space="0" w:color="94D7F1" w:themeColor="accent4" w:themeTint="66"/>
        <w:insideV w:val="single" w:sz="4" w:space="0" w:color="94D7F1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טבלת רשת 1 בהירה - הדגשה 5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3BCB8" w:themeColor="accent5" w:themeTint="66"/>
        <w:left w:val="single" w:sz="4" w:space="0" w:color="F3BCB8" w:themeColor="accent5" w:themeTint="66"/>
        <w:bottom w:val="single" w:sz="4" w:space="0" w:color="F3BCB8" w:themeColor="accent5" w:themeTint="66"/>
        <w:right w:val="single" w:sz="4" w:space="0" w:color="F3BCB8" w:themeColor="accent5" w:themeTint="66"/>
        <w:insideH w:val="single" w:sz="4" w:space="0" w:color="F3BCB8" w:themeColor="accent5" w:themeTint="66"/>
        <w:insideV w:val="single" w:sz="4" w:space="0" w:color="F3BCB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">
    <w:name w:val="טבלת רשת 1 בהירה - הדגשה 6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E2B2" w:themeColor="accent6" w:themeTint="66"/>
        <w:left w:val="single" w:sz="4" w:space="0" w:color="C4E2B2" w:themeColor="accent6" w:themeTint="66"/>
        <w:bottom w:val="single" w:sz="4" w:space="0" w:color="C4E2B2" w:themeColor="accent6" w:themeTint="66"/>
        <w:right w:val="single" w:sz="4" w:space="0" w:color="C4E2B2" w:themeColor="accent6" w:themeTint="66"/>
        <w:insideH w:val="single" w:sz="4" w:space="0" w:color="C4E2B2" w:themeColor="accent6" w:themeTint="66"/>
        <w:insideV w:val="single" w:sz="4" w:space="0" w:color="C4E2B2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טבלת רשת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טבלת רשת 2 - הדגשה 1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58E9CD" w:themeColor="accent1" w:themeTint="99"/>
        <w:bottom w:val="single" w:sz="2" w:space="0" w:color="58E9CD" w:themeColor="accent1" w:themeTint="99"/>
        <w:insideH w:val="single" w:sz="2" w:space="0" w:color="58E9CD" w:themeColor="accent1" w:themeTint="99"/>
        <w:insideV w:val="single" w:sz="2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8E9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2-21">
    <w:name w:val="טבלת רשת 2 - הדגשה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C78B" w:themeColor="accent2" w:themeTint="99"/>
        <w:bottom w:val="single" w:sz="2" w:space="0" w:color="FAC78B" w:themeColor="accent2" w:themeTint="99"/>
        <w:insideH w:val="single" w:sz="2" w:space="0" w:color="FAC78B" w:themeColor="accent2" w:themeTint="99"/>
        <w:insideV w:val="single" w:sz="2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C78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2-31">
    <w:name w:val="טבלת רשת 2 - הדגשה 3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7B1B5" w:themeColor="accent3" w:themeTint="99"/>
        <w:bottom w:val="single" w:sz="2" w:space="0" w:color="A7B1B5" w:themeColor="accent3" w:themeTint="99"/>
        <w:insideH w:val="single" w:sz="2" w:space="0" w:color="A7B1B5" w:themeColor="accent3" w:themeTint="99"/>
        <w:insideV w:val="single" w:sz="2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7B1B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2-41">
    <w:name w:val="טבלת רשת 2 - הדגשה 4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5EC3EB" w:themeColor="accent4" w:themeTint="99"/>
        <w:bottom w:val="single" w:sz="2" w:space="0" w:color="5EC3EB" w:themeColor="accent4" w:themeTint="99"/>
        <w:insideH w:val="single" w:sz="2" w:space="0" w:color="5EC3EB" w:themeColor="accent4" w:themeTint="99"/>
        <w:insideV w:val="single" w:sz="2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EC3E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2-51">
    <w:name w:val="טבלת רשת 2 - הדגשה 5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E9A94" w:themeColor="accent5" w:themeTint="99"/>
        <w:bottom w:val="single" w:sz="2" w:space="0" w:color="EE9A94" w:themeColor="accent5" w:themeTint="99"/>
        <w:insideH w:val="single" w:sz="2" w:space="0" w:color="EE9A94" w:themeColor="accent5" w:themeTint="99"/>
        <w:insideV w:val="single" w:sz="2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E9A9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2-61">
    <w:name w:val="טבלת רשת 2 - הדגשה 6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7D38C" w:themeColor="accent6" w:themeTint="99"/>
        <w:bottom w:val="single" w:sz="2" w:space="0" w:color="A7D38C" w:themeColor="accent6" w:themeTint="99"/>
        <w:insideH w:val="single" w:sz="2" w:space="0" w:color="A7D38C" w:themeColor="accent6" w:themeTint="99"/>
        <w:insideV w:val="single" w:sz="2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7D3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310">
    <w:name w:val="טבלת רשת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טבלת רשת 3 - הדגשה 1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customStyle="1" w:styleId="3-21">
    <w:name w:val="טבלת רשת 3 - הדגשה 2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customStyle="1" w:styleId="3-31">
    <w:name w:val="טבלת רשת 3 - הדגשה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customStyle="1" w:styleId="3-41">
    <w:name w:val="טבלת רשת 3 - הדגשה 4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customStyle="1" w:styleId="3-51">
    <w:name w:val="טבלת רשת 3 - הדגשה 5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customStyle="1" w:styleId="3-61">
    <w:name w:val="טבלת רשת 3 - הדגשה 6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table" w:customStyle="1" w:styleId="410">
    <w:name w:val="טבלת רשת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טבלת רשת 4 - הדגשה 1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4-21">
    <w:name w:val="טבלת רשת 4 - הדגשה 2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4-31">
    <w:name w:val="טבלת רשת 4 - הדגשה 3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4-41">
    <w:name w:val="טבלת רשת 4 - הדגשה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4-51">
    <w:name w:val="טבלת רשת 4 - הדגשה 5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4-61">
    <w:name w:val="טבלת רשת 4 - הדגשה 6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510">
    <w:name w:val="טבלת רשת 5 כהה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">
    <w:name w:val="טבלת רשת 5 כהה - הדגשה 1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7F7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90F0DE" w:themeFill="accent1" w:themeFillTint="66"/>
      </w:tcPr>
    </w:tblStylePr>
  </w:style>
  <w:style w:type="table" w:customStyle="1" w:styleId="5-21">
    <w:name w:val="טבלת רשת 5 כהה - הדגשה 2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9B2" w:themeFill="accent2" w:themeFillTint="66"/>
      </w:tcPr>
    </w:tblStylePr>
  </w:style>
  <w:style w:type="table" w:customStyle="1" w:styleId="5-31">
    <w:name w:val="טבלת רשת 5 כהה - הדגשה 3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5E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C4CBCE" w:themeFill="accent3" w:themeFillTint="66"/>
      </w:tcPr>
    </w:tblStylePr>
  </w:style>
  <w:style w:type="table" w:customStyle="1" w:styleId="5-41">
    <w:name w:val="טבלת רשת 5 כהה - הדגשה 4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B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94D7F1" w:themeFill="accent4" w:themeFillTint="66"/>
      </w:tcPr>
    </w:tblStylePr>
  </w:style>
  <w:style w:type="table" w:customStyle="1" w:styleId="5-51">
    <w:name w:val="טבלת רשת 5 כהה - הדגשה 5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DD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3BCB8" w:themeFill="accent5" w:themeFillTint="66"/>
      </w:tcPr>
    </w:tblStylePr>
  </w:style>
  <w:style w:type="table" w:customStyle="1" w:styleId="5-61">
    <w:name w:val="טבלת רשת 5 כהה - הדגשה 6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0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C4E2B2" w:themeFill="accent6" w:themeFillTint="66"/>
      </w:tcPr>
    </w:tblStylePr>
  </w:style>
  <w:style w:type="table" w:customStyle="1" w:styleId="61">
    <w:name w:val="טבלת רשת 6 צבעונית1"/>
    <w:basedOn w:val="a3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טבלת רשת 6 צבעונית - הדגשה 11"/>
    <w:basedOn w:val="a3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6-21">
    <w:name w:val="טבלת רשת 6 צבעונית - הדגשה 21"/>
    <w:basedOn w:val="a3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6-31">
    <w:name w:val="טבלת רשת 6 צבעונית - הדגשה 31"/>
    <w:basedOn w:val="a3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6-41">
    <w:name w:val="טבלת רשת 6 צבעונית - הדגשה 41"/>
    <w:basedOn w:val="a3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6-51">
    <w:name w:val="טבלת רשת 6 צבעונית - הדגשה 51"/>
    <w:basedOn w:val="a3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6-61">
    <w:name w:val="טבלת רשת 6 צבעונית - הדגשה 61"/>
    <w:basedOn w:val="a3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71">
    <w:name w:val="טבלת רשת 7 צבעונית1"/>
    <w:basedOn w:val="a3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טבלת רשת 7 צבעונית - הדגשה 11"/>
    <w:basedOn w:val="a3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customStyle="1" w:styleId="7-21">
    <w:name w:val="טבלת רשת 7 צבעונית - הדגשה 21"/>
    <w:basedOn w:val="a3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customStyle="1" w:styleId="7-31">
    <w:name w:val="טבלת רשת 7 צבעונית - הדגשה 31"/>
    <w:basedOn w:val="a3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customStyle="1" w:styleId="7-41">
    <w:name w:val="טבלת רשת 7 צבעונית - הדגשה 41"/>
    <w:basedOn w:val="a3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customStyle="1" w:styleId="7-51">
    <w:name w:val="טבלת רשת 7 צבעונית - הדגשה 51"/>
    <w:basedOn w:val="a3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customStyle="1" w:styleId="7-61">
    <w:name w:val="טבלת רשת 7 צבעונית - הדגשה 61"/>
    <w:basedOn w:val="a3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character" w:customStyle="1" w:styleId="10">
    <w:name w:val="כותרת 1 תו"/>
    <w:basedOn w:val="a2"/>
    <w:link w:val="1"/>
    <w:uiPriority w:val="7"/>
    <w:rsid w:val="00BF473C"/>
    <w:rPr>
      <w:rFonts w:asciiTheme="majorHAnsi" w:eastAsiaTheme="majorEastAsia" w:hAnsiTheme="majorHAnsi" w:cstheme="majorBidi"/>
      <w:color w:val="0B5748" w:themeColor="accent1" w:themeShade="80"/>
      <w:sz w:val="32"/>
      <w:szCs w:val="32"/>
    </w:rPr>
  </w:style>
  <w:style w:type="character" w:customStyle="1" w:styleId="22">
    <w:name w:val="כותרת 2 תו"/>
    <w:basedOn w:val="a2"/>
    <w:link w:val="21"/>
    <w:uiPriority w:val="8"/>
    <w:semiHidden/>
    <w:rsid w:val="00BF473C"/>
    <w:rPr>
      <w:rFonts w:asciiTheme="majorHAnsi" w:eastAsiaTheme="majorEastAsia" w:hAnsiTheme="majorHAnsi" w:cstheme="majorBidi"/>
      <w:color w:val="0B5748" w:themeColor="accent1" w:themeShade="80"/>
      <w:sz w:val="26"/>
      <w:szCs w:val="26"/>
    </w:rPr>
  </w:style>
  <w:style w:type="character" w:customStyle="1" w:styleId="32">
    <w:name w:val="כותרת 3 תו"/>
    <w:basedOn w:val="a2"/>
    <w:link w:val="31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  <w:sz w:val="24"/>
      <w:szCs w:val="24"/>
    </w:rPr>
  </w:style>
  <w:style w:type="character" w:customStyle="1" w:styleId="42">
    <w:name w:val="כותרת 4 תו"/>
    <w:basedOn w:val="a2"/>
    <w:link w:val="41"/>
    <w:uiPriority w:val="9"/>
    <w:semiHidden/>
    <w:rsid w:val="002C2563"/>
    <w:rPr>
      <w:rFonts w:asciiTheme="majorHAnsi" w:eastAsiaTheme="majorEastAsia" w:hAnsiTheme="majorHAnsi" w:cstheme="majorBidi"/>
      <w:i/>
      <w:iCs/>
      <w:color w:val="11826C" w:themeColor="accent1" w:themeShade="BF"/>
    </w:rPr>
  </w:style>
  <w:style w:type="character" w:customStyle="1" w:styleId="52">
    <w:name w:val="כותרת 5 תו"/>
    <w:basedOn w:val="a2"/>
    <w:link w:val="51"/>
    <w:uiPriority w:val="9"/>
    <w:semiHidden/>
    <w:rsid w:val="002C2563"/>
    <w:rPr>
      <w:rFonts w:asciiTheme="majorHAnsi" w:eastAsiaTheme="majorEastAsia" w:hAnsiTheme="majorHAnsi" w:cstheme="majorBidi"/>
      <w:color w:val="11826C" w:themeColor="accent1" w:themeShade="BF"/>
    </w:rPr>
  </w:style>
  <w:style w:type="character" w:customStyle="1" w:styleId="60">
    <w:name w:val="כותרת 6 תו"/>
    <w:basedOn w:val="a2"/>
    <w:link w:val="6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2C2563"/>
    <w:rPr>
      <w:rFonts w:asciiTheme="majorHAnsi" w:eastAsiaTheme="majorEastAsia" w:hAnsiTheme="majorHAnsi" w:cstheme="majorBidi"/>
      <w:i/>
      <w:iCs/>
      <w:color w:val="0B5648" w:themeColor="accent1" w:themeShade="7F"/>
    </w:rPr>
  </w:style>
  <w:style w:type="character" w:customStyle="1" w:styleId="80">
    <w:name w:val="כותרת 8 תו"/>
    <w:basedOn w:val="a2"/>
    <w:link w:val="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כותרת 9 תו"/>
    <w:basedOn w:val="a2"/>
    <w:link w:val="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2"/>
    <w:uiPriority w:val="99"/>
    <w:semiHidden/>
    <w:unhideWhenUsed/>
    <w:rsid w:val="002C2563"/>
  </w:style>
  <w:style w:type="paragraph" w:styleId="HTML0">
    <w:name w:val="HTML Address"/>
    <w:basedOn w:val="a1"/>
    <w:link w:val="HTML1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HTML1">
    <w:name w:val="כתובת HTML תו"/>
    <w:basedOn w:val="a2"/>
    <w:link w:val="HTML0"/>
    <w:uiPriority w:val="99"/>
    <w:semiHidden/>
    <w:rsid w:val="002C2563"/>
    <w:rPr>
      <w:i/>
      <w:iCs/>
    </w:rPr>
  </w:style>
  <w:style w:type="character" w:styleId="HTMLCite">
    <w:name w:val="HTML Cite"/>
    <w:basedOn w:val="a2"/>
    <w:uiPriority w:val="99"/>
    <w:semiHidden/>
    <w:unhideWhenUsed/>
    <w:rsid w:val="002C2563"/>
    <w:rPr>
      <w:i/>
      <w:iCs/>
    </w:rPr>
  </w:style>
  <w:style w:type="character" w:styleId="HTMLCode">
    <w:name w:val="HTML Code"/>
    <w:basedOn w:val="a2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Definition">
    <w:name w:val="HTML Definition"/>
    <w:basedOn w:val="a2"/>
    <w:uiPriority w:val="99"/>
    <w:semiHidden/>
    <w:unhideWhenUsed/>
    <w:rsid w:val="002C2563"/>
    <w:rPr>
      <w:i/>
      <w:iCs/>
    </w:rPr>
  </w:style>
  <w:style w:type="character" w:styleId="HTML2">
    <w:name w:val="HTML Keyboard"/>
    <w:basedOn w:val="a2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HTML3">
    <w:name w:val="HTML Preformatted"/>
    <w:basedOn w:val="a1"/>
    <w:link w:val="HTML4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HTML4">
    <w:name w:val="HTML מעוצב מראש תו"/>
    <w:basedOn w:val="a2"/>
    <w:link w:val="HTML3"/>
    <w:uiPriority w:val="99"/>
    <w:semiHidden/>
    <w:rsid w:val="002C2563"/>
    <w:rPr>
      <w:rFonts w:ascii="Consolas" w:hAnsi="Consolas"/>
      <w:szCs w:val="20"/>
    </w:rPr>
  </w:style>
  <w:style w:type="character" w:styleId="HTML5">
    <w:name w:val="HTML Sample"/>
    <w:basedOn w:val="a2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HTML6">
    <w:name w:val="HTML Typewriter"/>
    <w:basedOn w:val="a2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Variable">
    <w:name w:val="HTML Variable"/>
    <w:basedOn w:val="a2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a2"/>
    <w:uiPriority w:val="99"/>
    <w:semiHidden/>
    <w:unhideWhenUsed/>
    <w:rsid w:val="00CD5E29"/>
    <w:rPr>
      <w:color w:val="11698B" w:themeColor="accent4" w:themeShade="BF"/>
      <w:u w:val="single"/>
    </w:rPr>
  </w:style>
  <w:style w:type="paragraph" w:styleId="Index1">
    <w:name w:val="index 1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Index2">
    <w:name w:val="index 2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Index3">
    <w:name w:val="index 3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Index4">
    <w:name w:val="index 4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Index5">
    <w:name w:val="index 5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Index6">
    <w:name w:val="index 6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Index7">
    <w:name w:val="index 7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Index8">
    <w:name w:val="index 8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Index9">
    <w:name w:val="index 9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afff2">
    <w:name w:val="index heading"/>
    <w:basedOn w:val="a1"/>
    <w:next w:val="Index1"/>
    <w:uiPriority w:val="99"/>
    <w:semiHidden/>
    <w:unhideWhenUsed/>
    <w:rsid w:val="002C2563"/>
    <w:rPr>
      <w:rFonts w:asciiTheme="majorHAnsi" w:eastAsiaTheme="majorEastAsia" w:hAnsiTheme="majorHAnsi"/>
      <w:b/>
      <w:bCs/>
    </w:rPr>
  </w:style>
  <w:style w:type="character" w:styleId="afff3">
    <w:name w:val="Intense Emphasis"/>
    <w:basedOn w:val="a2"/>
    <w:uiPriority w:val="21"/>
    <w:semiHidden/>
    <w:unhideWhenUsed/>
    <w:qFormat/>
    <w:rsid w:val="00CD5E29"/>
    <w:rPr>
      <w:i/>
      <w:iCs/>
      <w:color w:val="11826C" w:themeColor="accent1" w:themeShade="BF"/>
    </w:rPr>
  </w:style>
  <w:style w:type="paragraph" w:styleId="afff4">
    <w:name w:val="Intense Quote"/>
    <w:basedOn w:val="a1"/>
    <w:next w:val="a1"/>
    <w:link w:val="afff5"/>
    <w:uiPriority w:val="30"/>
    <w:semiHidden/>
    <w:unhideWhenUsed/>
    <w:qFormat/>
    <w:rsid w:val="00CD5E29"/>
    <w:pPr>
      <w:pBdr>
        <w:top w:val="single" w:sz="4" w:space="10" w:color="17AE92" w:themeColor="accent1"/>
        <w:bottom w:val="single" w:sz="4" w:space="10" w:color="17AE92" w:themeColor="accent1"/>
      </w:pBdr>
      <w:spacing w:before="360" w:after="360"/>
      <w:ind w:left="864" w:right="864"/>
      <w:jc w:val="center"/>
    </w:pPr>
    <w:rPr>
      <w:i/>
      <w:iCs/>
      <w:color w:val="11826C" w:themeColor="accent1" w:themeShade="BF"/>
    </w:rPr>
  </w:style>
  <w:style w:type="character" w:customStyle="1" w:styleId="afff5">
    <w:name w:val="ציטוט חזק תו"/>
    <w:basedOn w:val="a2"/>
    <w:link w:val="afff4"/>
    <w:uiPriority w:val="30"/>
    <w:semiHidden/>
    <w:rsid w:val="00CD5E29"/>
    <w:rPr>
      <w:i/>
      <w:iCs/>
      <w:color w:val="11826C" w:themeColor="accent1" w:themeShade="BF"/>
    </w:rPr>
  </w:style>
  <w:style w:type="character" w:styleId="afff6">
    <w:name w:val="Intense Reference"/>
    <w:basedOn w:val="a2"/>
    <w:uiPriority w:val="32"/>
    <w:semiHidden/>
    <w:unhideWhenUsed/>
    <w:qFormat/>
    <w:rsid w:val="00CD5E29"/>
    <w:rPr>
      <w:b/>
      <w:bCs/>
      <w:caps w:val="0"/>
      <w:smallCaps/>
      <w:color w:val="11826C" w:themeColor="accent1" w:themeShade="BF"/>
      <w:spacing w:val="5"/>
    </w:rPr>
  </w:style>
  <w:style w:type="table" w:styleId="afff7">
    <w:name w:val="Light Grid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1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  <w:shd w:val="clear" w:color="auto" w:fill="BAF6EA" w:themeFill="accent1" w:themeFillTint="3F"/>
      </w:tcPr>
    </w:tblStylePr>
    <w:tblStylePr w:type="band2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1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  <w:shd w:val="clear" w:color="auto" w:fill="FDE7CF" w:themeFill="accent2" w:themeFillTint="3F"/>
      </w:tcPr>
    </w:tblStylePr>
    <w:tblStylePr w:type="band2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1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  <w:shd w:val="clear" w:color="auto" w:fill="DBDFE1" w:themeFill="accent3" w:themeFillTint="3F"/>
      </w:tcPr>
    </w:tblStylePr>
    <w:tblStylePr w:type="band2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1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  <w:shd w:val="clear" w:color="auto" w:fill="BCE6F7" w:themeFill="accent4" w:themeFillTint="3F"/>
      </w:tcPr>
    </w:tblStylePr>
    <w:tblStylePr w:type="band2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1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  <w:shd w:val="clear" w:color="auto" w:fill="F8D5D3" w:themeFill="accent5" w:themeFillTint="3F"/>
      </w:tcPr>
    </w:tblStylePr>
    <w:tblStylePr w:type="band2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1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  <w:shd w:val="clear" w:color="auto" w:fill="DBEDCF" w:themeFill="accent6" w:themeFillTint="3F"/>
      </w:tcPr>
    </w:tblStylePr>
    <w:tblStylePr w:type="band2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</w:tcPr>
    </w:tblStylePr>
  </w:style>
  <w:style w:type="table" w:styleId="afff8">
    <w:name w:val="Light List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</w:style>
  <w:style w:type="table" w:styleId="afff9">
    <w:name w:val="Light Shading"/>
    <w:basedOn w:val="a3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8" w:space="0" w:color="17AE92" w:themeColor="accent1"/>
        <w:bottom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8" w:space="0" w:color="F7A23F" w:themeColor="accent2"/>
        <w:bottom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8" w:space="0" w:color="6F7E84" w:themeColor="accent3"/>
        <w:bottom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8" w:space="0" w:color="178DBB" w:themeColor="accent4"/>
        <w:bottom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8" w:space="0" w:color="E3584E" w:themeColor="accent5"/>
        <w:bottom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8" w:space="0" w:color="6FB344" w:themeColor="accent6"/>
        <w:bottom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</w:style>
  <w:style w:type="character" w:styleId="afffa">
    <w:name w:val="line number"/>
    <w:basedOn w:val="a2"/>
    <w:uiPriority w:val="99"/>
    <w:semiHidden/>
    <w:unhideWhenUsed/>
    <w:rsid w:val="002C2563"/>
  </w:style>
  <w:style w:type="paragraph" w:styleId="afffb">
    <w:name w:val="List"/>
    <w:basedOn w:val="a1"/>
    <w:uiPriority w:val="99"/>
    <w:semiHidden/>
    <w:unhideWhenUsed/>
    <w:rsid w:val="002C2563"/>
    <w:pPr>
      <w:ind w:left="360" w:hanging="360"/>
      <w:contextualSpacing/>
    </w:pPr>
  </w:style>
  <w:style w:type="paragraph" w:styleId="29">
    <w:name w:val="List 2"/>
    <w:basedOn w:val="a1"/>
    <w:uiPriority w:val="99"/>
    <w:semiHidden/>
    <w:unhideWhenUsed/>
    <w:rsid w:val="002C2563"/>
    <w:pPr>
      <w:ind w:left="720" w:hanging="360"/>
      <w:contextualSpacing/>
    </w:pPr>
  </w:style>
  <w:style w:type="paragraph" w:styleId="37">
    <w:name w:val="List 3"/>
    <w:basedOn w:val="a1"/>
    <w:uiPriority w:val="99"/>
    <w:semiHidden/>
    <w:unhideWhenUsed/>
    <w:rsid w:val="002C2563"/>
    <w:pPr>
      <w:ind w:left="1080" w:hanging="360"/>
      <w:contextualSpacing/>
    </w:pPr>
  </w:style>
  <w:style w:type="paragraph" w:styleId="43">
    <w:name w:val="List 4"/>
    <w:basedOn w:val="a1"/>
    <w:uiPriority w:val="99"/>
    <w:semiHidden/>
    <w:unhideWhenUsed/>
    <w:rsid w:val="002C2563"/>
    <w:pPr>
      <w:ind w:left="1440" w:hanging="360"/>
      <w:contextualSpacing/>
    </w:pPr>
  </w:style>
  <w:style w:type="paragraph" w:styleId="53">
    <w:name w:val="List 5"/>
    <w:basedOn w:val="a1"/>
    <w:uiPriority w:val="99"/>
    <w:semiHidden/>
    <w:unhideWhenUsed/>
    <w:rsid w:val="002C2563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afffc">
    <w:name w:val="List Continue"/>
    <w:basedOn w:val="a1"/>
    <w:uiPriority w:val="99"/>
    <w:semiHidden/>
    <w:unhideWhenUsed/>
    <w:rsid w:val="002C2563"/>
    <w:pPr>
      <w:spacing w:after="120"/>
      <w:ind w:left="360"/>
      <w:contextualSpacing/>
    </w:pPr>
  </w:style>
  <w:style w:type="paragraph" w:styleId="2a">
    <w:name w:val="List Continue 2"/>
    <w:basedOn w:val="a1"/>
    <w:uiPriority w:val="99"/>
    <w:semiHidden/>
    <w:unhideWhenUsed/>
    <w:rsid w:val="002C2563"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44">
    <w:name w:val="List Continue 4"/>
    <w:basedOn w:val="a1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54">
    <w:name w:val="List Continue 5"/>
    <w:basedOn w:val="a1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afffd">
    <w:name w:val="List Paragraph"/>
    <w:basedOn w:val="a1"/>
    <w:uiPriority w:val="34"/>
    <w:semiHidden/>
    <w:unhideWhenUsed/>
    <w:qFormat/>
    <w:rsid w:val="002C2563"/>
    <w:pPr>
      <w:ind w:left="720"/>
      <w:contextualSpacing/>
    </w:pPr>
  </w:style>
  <w:style w:type="table" w:customStyle="1" w:styleId="111">
    <w:name w:val="טבלת רשימה 1 בהירה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0">
    <w:name w:val="טבלת רשימה 1 בהירה - הדגשה 1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1-210">
    <w:name w:val="טבלת רשימה 1 בהירה - הדגשה 2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1-310">
    <w:name w:val="טבלת רשימה 1 בהירה - הדגשה 3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1-410">
    <w:name w:val="טבלת רשימה 1 בהירה - הדגשה 4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1-510">
    <w:name w:val="טבלת רשימה 1 בהירה - הדגשה 5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1-610">
    <w:name w:val="טבלת רשימה 1 בהירה - הדגשה 6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211">
    <w:name w:val="טבלת רשימה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טבלת רשימה 2 - הדגשה 1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bottom w:val="single" w:sz="4" w:space="0" w:color="58E9CD" w:themeColor="accent1" w:themeTint="99"/>
        <w:insideH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2-210">
    <w:name w:val="טבלת רשימה 2 - הדגשה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bottom w:val="single" w:sz="4" w:space="0" w:color="FAC78B" w:themeColor="accent2" w:themeTint="99"/>
        <w:insideH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2-310">
    <w:name w:val="טבלת רשימה 2 - הדגשה 3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bottom w:val="single" w:sz="4" w:space="0" w:color="A7B1B5" w:themeColor="accent3" w:themeTint="99"/>
        <w:insideH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2-410">
    <w:name w:val="טבלת רשימה 2 - הדגשה 4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bottom w:val="single" w:sz="4" w:space="0" w:color="5EC3EB" w:themeColor="accent4" w:themeTint="99"/>
        <w:insideH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2-510">
    <w:name w:val="טבלת רשימה 2 - הדגשה 5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bottom w:val="single" w:sz="4" w:space="0" w:color="EE9A94" w:themeColor="accent5" w:themeTint="99"/>
        <w:insideH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2-610">
    <w:name w:val="טבלת רשימה 2 - הדגשה 6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bottom w:val="single" w:sz="4" w:space="0" w:color="A7D38C" w:themeColor="accent6" w:themeTint="99"/>
        <w:insideH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311">
    <w:name w:val="טבלת רשימה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טבלת רשימה 3 - הדגשה 1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7AE92" w:themeColor="accent1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AE92" w:themeColor="accent1"/>
          <w:right w:val="single" w:sz="4" w:space="0" w:color="17AE92" w:themeColor="accent1"/>
        </w:tcBorders>
      </w:tcPr>
    </w:tblStylePr>
    <w:tblStylePr w:type="band1Horz">
      <w:tblPr/>
      <w:tcPr>
        <w:tcBorders>
          <w:top w:val="single" w:sz="4" w:space="0" w:color="17AE92" w:themeColor="accent1"/>
          <w:bottom w:val="single" w:sz="4" w:space="0" w:color="17AE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AE92" w:themeColor="accent1"/>
          <w:left w:val="nil"/>
        </w:tcBorders>
      </w:tcPr>
    </w:tblStylePr>
    <w:tblStylePr w:type="swCell">
      <w:tblPr/>
      <w:tcPr>
        <w:tcBorders>
          <w:top w:val="double" w:sz="4" w:space="0" w:color="17AE92" w:themeColor="accent1"/>
          <w:right w:val="nil"/>
        </w:tcBorders>
      </w:tcPr>
    </w:tblStylePr>
  </w:style>
  <w:style w:type="table" w:customStyle="1" w:styleId="3-210">
    <w:name w:val="טבלת רשימה 3 - הדגשה 2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A23F" w:themeColor="accent2"/>
          <w:right w:val="single" w:sz="4" w:space="0" w:color="F7A23F" w:themeColor="accent2"/>
        </w:tcBorders>
      </w:tcPr>
    </w:tblStylePr>
    <w:tblStylePr w:type="band1Horz">
      <w:tblPr/>
      <w:tcPr>
        <w:tcBorders>
          <w:top w:val="single" w:sz="4" w:space="0" w:color="F7A23F" w:themeColor="accent2"/>
          <w:bottom w:val="single" w:sz="4" w:space="0" w:color="F7A23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A23F" w:themeColor="accent2"/>
          <w:left w:val="nil"/>
        </w:tcBorders>
      </w:tcPr>
    </w:tblStylePr>
    <w:tblStylePr w:type="swCell">
      <w:tblPr/>
      <w:tcPr>
        <w:tcBorders>
          <w:top w:val="double" w:sz="4" w:space="0" w:color="F7A23F" w:themeColor="accent2"/>
          <w:right w:val="nil"/>
        </w:tcBorders>
      </w:tcPr>
    </w:tblStylePr>
  </w:style>
  <w:style w:type="table" w:customStyle="1" w:styleId="3-310">
    <w:name w:val="טבלת רשימה 3 - הדגשה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7E84" w:themeColor="accent3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7E84" w:themeColor="accent3"/>
          <w:right w:val="single" w:sz="4" w:space="0" w:color="6F7E84" w:themeColor="accent3"/>
        </w:tcBorders>
      </w:tcPr>
    </w:tblStylePr>
    <w:tblStylePr w:type="band1Horz">
      <w:tblPr/>
      <w:tcPr>
        <w:tcBorders>
          <w:top w:val="single" w:sz="4" w:space="0" w:color="6F7E84" w:themeColor="accent3"/>
          <w:bottom w:val="single" w:sz="4" w:space="0" w:color="6F7E8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7E84" w:themeColor="accent3"/>
          <w:left w:val="nil"/>
        </w:tcBorders>
      </w:tcPr>
    </w:tblStylePr>
    <w:tblStylePr w:type="swCell">
      <w:tblPr/>
      <w:tcPr>
        <w:tcBorders>
          <w:top w:val="double" w:sz="4" w:space="0" w:color="6F7E84" w:themeColor="accent3"/>
          <w:right w:val="nil"/>
        </w:tcBorders>
      </w:tcPr>
    </w:tblStylePr>
  </w:style>
  <w:style w:type="table" w:customStyle="1" w:styleId="3-410">
    <w:name w:val="טבלת רשימה 3 - הדגשה 4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78DBB" w:themeColor="accent4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8DBB" w:themeColor="accent4"/>
          <w:right w:val="single" w:sz="4" w:space="0" w:color="178DBB" w:themeColor="accent4"/>
        </w:tcBorders>
      </w:tcPr>
    </w:tblStylePr>
    <w:tblStylePr w:type="band1Horz">
      <w:tblPr/>
      <w:tcPr>
        <w:tcBorders>
          <w:top w:val="single" w:sz="4" w:space="0" w:color="178DBB" w:themeColor="accent4"/>
          <w:bottom w:val="single" w:sz="4" w:space="0" w:color="178D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8DBB" w:themeColor="accent4"/>
          <w:left w:val="nil"/>
        </w:tcBorders>
      </w:tcPr>
    </w:tblStylePr>
    <w:tblStylePr w:type="swCell">
      <w:tblPr/>
      <w:tcPr>
        <w:tcBorders>
          <w:top w:val="double" w:sz="4" w:space="0" w:color="178DBB" w:themeColor="accent4"/>
          <w:right w:val="nil"/>
        </w:tcBorders>
      </w:tcPr>
    </w:tblStylePr>
  </w:style>
  <w:style w:type="table" w:customStyle="1" w:styleId="3-510">
    <w:name w:val="טבלת רשימה 3 - הדגשה 5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3584E" w:themeColor="accent5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3584E" w:themeColor="accent5"/>
          <w:right w:val="single" w:sz="4" w:space="0" w:color="E3584E" w:themeColor="accent5"/>
        </w:tcBorders>
      </w:tcPr>
    </w:tblStylePr>
    <w:tblStylePr w:type="band1Horz">
      <w:tblPr/>
      <w:tcPr>
        <w:tcBorders>
          <w:top w:val="single" w:sz="4" w:space="0" w:color="E3584E" w:themeColor="accent5"/>
          <w:bottom w:val="single" w:sz="4" w:space="0" w:color="E3584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3584E" w:themeColor="accent5"/>
          <w:left w:val="nil"/>
        </w:tcBorders>
      </w:tcPr>
    </w:tblStylePr>
    <w:tblStylePr w:type="swCell">
      <w:tblPr/>
      <w:tcPr>
        <w:tcBorders>
          <w:top w:val="double" w:sz="4" w:space="0" w:color="E3584E" w:themeColor="accent5"/>
          <w:right w:val="nil"/>
        </w:tcBorders>
      </w:tcPr>
    </w:tblStylePr>
  </w:style>
  <w:style w:type="table" w:customStyle="1" w:styleId="3-610">
    <w:name w:val="טבלת רשימה 3 - הדגשה 6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B344" w:themeColor="accent6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B344" w:themeColor="accent6"/>
          <w:right w:val="single" w:sz="4" w:space="0" w:color="6FB344" w:themeColor="accent6"/>
        </w:tcBorders>
      </w:tcPr>
    </w:tblStylePr>
    <w:tblStylePr w:type="band1Horz">
      <w:tblPr/>
      <w:tcPr>
        <w:tcBorders>
          <w:top w:val="single" w:sz="4" w:space="0" w:color="6FB344" w:themeColor="accent6"/>
          <w:bottom w:val="single" w:sz="4" w:space="0" w:color="6FB3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B344" w:themeColor="accent6"/>
          <w:left w:val="nil"/>
        </w:tcBorders>
      </w:tcPr>
    </w:tblStylePr>
    <w:tblStylePr w:type="swCell">
      <w:tblPr/>
      <w:tcPr>
        <w:tcBorders>
          <w:top w:val="double" w:sz="4" w:space="0" w:color="6FB344" w:themeColor="accent6"/>
          <w:right w:val="nil"/>
        </w:tcBorders>
      </w:tcPr>
    </w:tblStylePr>
  </w:style>
  <w:style w:type="table" w:customStyle="1" w:styleId="411">
    <w:name w:val="טבלת רשימה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טבלת רשימה 4 - הדגשה 1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4-210">
    <w:name w:val="טבלת רשימה 4 - הדגשה 2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4-310">
    <w:name w:val="טבלת רשימה 4 - הדגשה 3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4-410">
    <w:name w:val="טבלת רשימה 4 - הדגשה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4-510">
    <w:name w:val="טבלת רשימה 4 - הדגשה 5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4-610">
    <w:name w:val="טבלת רשימה 4 - הדגשה 6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511">
    <w:name w:val="טבלת רשימה 5 כהה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0">
    <w:name w:val="טבלת רשימה 5 כהה - הדגשה 1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7AE92" w:themeColor="accent1"/>
        <w:left w:val="single" w:sz="24" w:space="0" w:color="17AE92" w:themeColor="accent1"/>
        <w:bottom w:val="single" w:sz="24" w:space="0" w:color="17AE92" w:themeColor="accent1"/>
        <w:right w:val="single" w:sz="24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0">
    <w:name w:val="טבלת רשימה 5 כהה - הדגשה 2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24" w:space="0" w:color="F7A23F" w:themeColor="accent2"/>
        <w:bottom w:val="single" w:sz="24" w:space="0" w:color="F7A23F" w:themeColor="accent2"/>
        <w:right w:val="single" w:sz="24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0">
    <w:name w:val="טבלת רשימה 5 כהה - הדגשה 3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F7E84" w:themeColor="accent3"/>
        <w:left w:val="single" w:sz="24" w:space="0" w:color="6F7E84" w:themeColor="accent3"/>
        <w:bottom w:val="single" w:sz="24" w:space="0" w:color="6F7E84" w:themeColor="accent3"/>
        <w:right w:val="single" w:sz="24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0">
    <w:name w:val="טבלת רשימה 5 כהה - הדגשה 4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78DBB" w:themeColor="accent4"/>
        <w:left w:val="single" w:sz="24" w:space="0" w:color="178DBB" w:themeColor="accent4"/>
        <w:bottom w:val="single" w:sz="24" w:space="0" w:color="178DBB" w:themeColor="accent4"/>
        <w:right w:val="single" w:sz="24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0">
    <w:name w:val="טבלת רשימה 5 כהה - הדגשה 5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3584E" w:themeColor="accent5"/>
        <w:left w:val="single" w:sz="24" w:space="0" w:color="E3584E" w:themeColor="accent5"/>
        <w:bottom w:val="single" w:sz="24" w:space="0" w:color="E3584E" w:themeColor="accent5"/>
        <w:right w:val="single" w:sz="24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0">
    <w:name w:val="טבלת רשימה 5 כהה - הדגשה 6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FB344" w:themeColor="accent6"/>
        <w:left w:val="single" w:sz="24" w:space="0" w:color="6FB344" w:themeColor="accent6"/>
        <w:bottom w:val="single" w:sz="24" w:space="0" w:color="6FB344" w:themeColor="accent6"/>
        <w:right w:val="single" w:sz="24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טבלת רשימה 6 צבעונית1"/>
    <w:basedOn w:val="a3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טבלת רשימה 6 צבעונית - הדגשה 11"/>
    <w:basedOn w:val="a3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4" w:space="0" w:color="17AE92" w:themeColor="accent1"/>
        <w:bottom w:val="single" w:sz="4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7AE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6-210">
    <w:name w:val="טבלת רשימה 6 צבעונית - הדגשה 21"/>
    <w:basedOn w:val="a3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4" w:space="0" w:color="F7A23F" w:themeColor="accent2"/>
        <w:bottom w:val="single" w:sz="4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A23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6-310">
    <w:name w:val="טבלת רשימה 6 צבעונית - הדגשה 31"/>
    <w:basedOn w:val="a3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4" w:space="0" w:color="6F7E84" w:themeColor="accent3"/>
        <w:bottom w:val="single" w:sz="4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F7E8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6-410">
    <w:name w:val="טבלת רשימה 6 צבעונית - הדגשה 41"/>
    <w:basedOn w:val="a3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4" w:space="0" w:color="178DBB" w:themeColor="accent4"/>
        <w:bottom w:val="single" w:sz="4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78DB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6-510">
    <w:name w:val="טבלת רשימה 6 צבעונית - הדגשה 51"/>
    <w:basedOn w:val="a3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4" w:space="0" w:color="E3584E" w:themeColor="accent5"/>
        <w:bottom w:val="single" w:sz="4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3584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6-610">
    <w:name w:val="טבלת רשימה 6 צבעונית - הדגשה 61"/>
    <w:basedOn w:val="a3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4" w:space="0" w:color="6FB344" w:themeColor="accent6"/>
        <w:bottom w:val="single" w:sz="4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FB3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710">
    <w:name w:val="טבלת רשימה 7 צבעונית1"/>
    <w:basedOn w:val="a3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טבלת רשימה 7 צבעונית - הדגשה 11"/>
    <w:basedOn w:val="a3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AE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AE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AE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AE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טבלת רשימה 7 צבעונית - הדגשה 21"/>
    <w:basedOn w:val="a3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A23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A23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A23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A23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טבלת רשימה 7 צבעונית - הדגשה 31"/>
    <w:basedOn w:val="a3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7E8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7E8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7E8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7E8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טבלת רשימה 7 צבעונית - הדגשה 41"/>
    <w:basedOn w:val="a3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8DB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8DB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8DB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8DB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טבלת רשימה 7 צבעונית - הדגשה 51"/>
    <w:basedOn w:val="a3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3584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3584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3584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3584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טבלת רשימה 7 צבעונית - הדגשה 61"/>
    <w:basedOn w:val="a3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B3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B3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B3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B3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macro"/>
    <w:link w:val="affff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ff">
    <w:name w:val="טקסט מאקרו תו"/>
    <w:basedOn w:val="a2"/>
    <w:link w:val="afffe"/>
    <w:uiPriority w:val="99"/>
    <w:semiHidden/>
    <w:rsid w:val="002C2563"/>
    <w:rPr>
      <w:rFonts w:ascii="Consolas" w:hAnsi="Consolas"/>
      <w:szCs w:val="20"/>
    </w:rPr>
  </w:style>
  <w:style w:type="table" w:styleId="13">
    <w:name w:val="Medium Grid 1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Medium Grid 1 Accent 1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  <w:insideV w:val="single" w:sz="8" w:space="0" w:color="2FE3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6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FE3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  <w:insideV w:val="single" w:sz="8" w:space="0" w:color="F9B9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96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  <w:insideV w:val="single" w:sz="8" w:space="0" w:color="929EA3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F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EA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  <w:insideV w:val="single" w:sz="8" w:space="0" w:color="36B4E6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6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B4E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  <w:insideV w:val="single" w:sz="8" w:space="0" w:color="EA817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5D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817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  <w:insideV w:val="single" w:sz="8" w:space="0" w:color="92C87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D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C87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2b">
    <w:name w:val="Medium Grid 2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6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FB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7EE" w:themeFill="accent1" w:themeFillTint="33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tcBorders>
          <w:insideH w:val="single" w:sz="6" w:space="0" w:color="17AE92" w:themeColor="accent1"/>
          <w:insideV w:val="single" w:sz="6" w:space="0" w:color="17AE92" w:themeColor="accent1"/>
        </w:tcBorders>
        <w:shd w:val="clear" w:color="auto" w:fill="75EC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8" w:themeFill="accent2" w:themeFillTint="33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tcBorders>
          <w:insideH w:val="single" w:sz="6" w:space="0" w:color="F7A23F" w:themeColor="accent2"/>
          <w:insideV w:val="single" w:sz="6" w:space="0" w:color="F7A23F" w:themeColor="accent2"/>
        </w:tcBorders>
        <w:shd w:val="clear" w:color="auto" w:fill="FBD09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F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2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5E6" w:themeFill="accent3" w:themeFillTint="33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tcBorders>
          <w:insideH w:val="single" w:sz="6" w:space="0" w:color="6F7E84" w:themeColor="accent3"/>
          <w:insideV w:val="single" w:sz="6" w:space="0" w:color="6F7E84" w:themeColor="accent3"/>
        </w:tcBorders>
        <w:shd w:val="clear" w:color="auto" w:fill="B6BEC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6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4F5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BF8" w:themeFill="accent4" w:themeFillTint="33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tcBorders>
          <w:insideH w:val="single" w:sz="6" w:space="0" w:color="178DBB" w:themeColor="accent4"/>
          <w:insideV w:val="single" w:sz="6" w:space="0" w:color="178DBB" w:themeColor="accent4"/>
        </w:tcBorders>
        <w:shd w:val="clear" w:color="auto" w:fill="79CDE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5D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DDB" w:themeFill="accent5" w:themeFillTint="33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tcBorders>
          <w:insideH w:val="single" w:sz="6" w:space="0" w:color="E3584E" w:themeColor="accent5"/>
          <w:insideV w:val="single" w:sz="6" w:space="0" w:color="E3584E" w:themeColor="accent5"/>
        </w:tcBorders>
        <w:shd w:val="clear" w:color="auto" w:fill="F1AB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D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8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0D8" w:themeFill="accent6" w:themeFillTint="33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tcBorders>
          <w:insideH w:val="single" w:sz="6" w:space="0" w:color="6FB344" w:themeColor="accent6"/>
          <w:insideV w:val="single" w:sz="6" w:space="0" w:color="6FB344" w:themeColor="accent6"/>
        </w:tcBorders>
        <w:shd w:val="clear" w:color="auto" w:fill="B6DB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6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5EC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5ECD6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09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09F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F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EC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EC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6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CDE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CDEE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5D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AB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ABA6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D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DB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DBA0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AE92" w:themeColor="accent1"/>
        <w:bottom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AE92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shd w:val="clear" w:color="auto" w:fill="BAF6EA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A23F" w:themeColor="accent2"/>
        <w:bottom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A23F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shd w:val="clear" w:color="auto" w:fill="FDE7CF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7E84" w:themeColor="accent3"/>
        <w:bottom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7E84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shd w:val="clear" w:color="auto" w:fill="DBDFE1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8DBB" w:themeColor="accent4"/>
        <w:bottom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8DBB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shd w:val="clear" w:color="auto" w:fill="BCE6F7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3584E" w:themeColor="accent5"/>
        <w:bottom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584E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shd w:val="clear" w:color="auto" w:fill="F8D5D3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B344" w:themeColor="accent6"/>
        <w:bottom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B344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shd w:val="clear" w:color="auto" w:fill="DBEDCF" w:themeFill="accent6" w:themeFillTint="3F"/>
      </w:tcPr>
    </w:tblStylePr>
  </w:style>
  <w:style w:type="table" w:styleId="2c">
    <w:name w:val="Medium List 2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AE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AE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AE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6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A23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A23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7E8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7E8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F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8DB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8DB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6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584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584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5D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B3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B3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D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6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2">
    <w:name w:val="Medium Shading 1 Accent 2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2">
    <w:name w:val="Medium Shading 1 Accent 3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F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2">
    <w:name w:val="Medium Shading 1 Accent 4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6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2">
    <w:name w:val="Medium Shading 1 Accent 5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5D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2">
    <w:name w:val="Medium Shading 1 Accent 6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D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d">
    <w:name w:val="Medium Shading 2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2">
    <w:name w:val="Medium Shading 2 Accent 1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2">
    <w:name w:val="Medium Shading 2 Accent 2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2">
    <w:name w:val="Medium Shading 2 Accent 3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6">
    <w:name w:val="Medium Shading 2 Accent 4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2">
    <w:name w:val="Medium Shading 2 Accent 5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2">
    <w:name w:val="Medium Shading 2 Accent 6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0">
    <w:name w:val="Message Header"/>
    <w:basedOn w:val="a1"/>
    <w:link w:val="affff1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/>
      <w:color w:val="262626" w:themeColor="text1" w:themeTint="D9"/>
      <w:sz w:val="24"/>
      <w:szCs w:val="24"/>
    </w:rPr>
  </w:style>
  <w:style w:type="character" w:customStyle="1" w:styleId="affff1">
    <w:name w:val="כותרת עליונה של הודעה תו"/>
    <w:basedOn w:val="a2"/>
    <w:link w:val="affff0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a1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affff2">
    <w:name w:val="Normal Indent"/>
    <w:basedOn w:val="a1"/>
    <w:uiPriority w:val="99"/>
    <w:semiHidden/>
    <w:unhideWhenUsed/>
    <w:rsid w:val="002C2563"/>
    <w:pPr>
      <w:ind w:left="720"/>
    </w:pPr>
  </w:style>
  <w:style w:type="paragraph" w:styleId="affff3">
    <w:name w:val="Note Heading"/>
    <w:basedOn w:val="a1"/>
    <w:next w:val="a1"/>
    <w:link w:val="affff4"/>
    <w:uiPriority w:val="99"/>
    <w:semiHidden/>
    <w:unhideWhenUsed/>
    <w:rsid w:val="002C2563"/>
    <w:pPr>
      <w:spacing w:after="0" w:line="240" w:lineRule="auto"/>
    </w:pPr>
  </w:style>
  <w:style w:type="character" w:customStyle="1" w:styleId="affff4">
    <w:name w:val="כותרת הערות תו"/>
    <w:basedOn w:val="a2"/>
    <w:link w:val="affff3"/>
    <w:uiPriority w:val="99"/>
    <w:semiHidden/>
    <w:rsid w:val="002C2563"/>
  </w:style>
  <w:style w:type="character" w:styleId="affff5">
    <w:name w:val="page number"/>
    <w:basedOn w:val="a2"/>
    <w:uiPriority w:val="99"/>
    <w:semiHidden/>
    <w:unhideWhenUsed/>
    <w:rsid w:val="002C2563"/>
  </w:style>
  <w:style w:type="table" w:customStyle="1" w:styleId="112">
    <w:name w:val="טבלה רגילה 11"/>
    <w:basedOn w:val="a3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טבלה רגילה 21"/>
    <w:basedOn w:val="a3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טבלה רגילה 31"/>
    <w:basedOn w:val="a3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טבלה רגילה 41"/>
    <w:basedOn w:val="a3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טבלה רגילה 51"/>
    <w:basedOn w:val="a3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Plain Text"/>
    <w:basedOn w:val="a1"/>
    <w:link w:val="affff7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affff7">
    <w:name w:val="טקסט רגיל תו"/>
    <w:basedOn w:val="a2"/>
    <w:link w:val="affff6"/>
    <w:uiPriority w:val="99"/>
    <w:semiHidden/>
    <w:rsid w:val="002C2563"/>
    <w:rPr>
      <w:rFonts w:ascii="Consolas" w:hAnsi="Consolas"/>
      <w:szCs w:val="21"/>
    </w:rPr>
  </w:style>
  <w:style w:type="paragraph" w:styleId="affff8">
    <w:name w:val="Quote"/>
    <w:basedOn w:val="a1"/>
    <w:next w:val="a1"/>
    <w:link w:val="affff9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9">
    <w:name w:val="ציטוט תו"/>
    <w:basedOn w:val="a2"/>
    <w:link w:val="affff8"/>
    <w:uiPriority w:val="29"/>
    <w:semiHidden/>
    <w:rsid w:val="002C2563"/>
    <w:rPr>
      <w:i/>
      <w:iCs/>
      <w:color w:val="404040" w:themeColor="text1" w:themeTint="BF"/>
    </w:rPr>
  </w:style>
  <w:style w:type="character" w:styleId="affffa">
    <w:name w:val="Strong"/>
    <w:basedOn w:val="a2"/>
    <w:uiPriority w:val="22"/>
    <w:semiHidden/>
    <w:unhideWhenUsed/>
    <w:qFormat/>
    <w:rsid w:val="002C2563"/>
    <w:rPr>
      <w:b/>
      <w:bCs/>
    </w:rPr>
  </w:style>
  <w:style w:type="paragraph" w:styleId="affffb">
    <w:name w:val="Subtitle"/>
    <w:basedOn w:val="a1"/>
    <w:next w:val="a1"/>
    <w:link w:val="affffc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fffc">
    <w:name w:val="כותרת משנה תו"/>
    <w:basedOn w:val="a2"/>
    <w:link w:val="affffb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affffd">
    <w:name w:val="Subtle Emphasis"/>
    <w:basedOn w:val="a2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affffe">
    <w:name w:val="Subtle Reference"/>
    <w:basedOn w:val="a2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-17">
    <w:name w:val="Table 3D effects 1"/>
    <w:basedOn w:val="a3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3D effects 2"/>
    <w:basedOn w:val="a3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3D effects 3"/>
    <w:basedOn w:val="a3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lassic 2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3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3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3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3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3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3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3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Table Grid"/>
    <w:basedOn w:val="a3"/>
    <w:uiPriority w:val="5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9">
    <w:name w:val="Table Grid 1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3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3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רשת טבלה בהירה1"/>
    <w:basedOn w:val="a3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List 1"/>
    <w:basedOn w:val="a3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List 2"/>
    <w:basedOn w:val="a3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List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List 4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7">
    <w:name w:val="Table List 5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3">
    <w:name w:val="Table List 7"/>
    <w:basedOn w:val="a3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3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1"/>
    <w:next w:val="a1"/>
    <w:uiPriority w:val="99"/>
    <w:semiHidden/>
    <w:unhideWhenUsed/>
    <w:rsid w:val="002C2563"/>
    <w:pPr>
      <w:spacing w:after="0"/>
      <w:ind w:left="220" w:hanging="220"/>
    </w:pPr>
  </w:style>
  <w:style w:type="paragraph" w:styleId="afffff3">
    <w:name w:val="table of figures"/>
    <w:basedOn w:val="a1"/>
    <w:next w:val="a1"/>
    <w:uiPriority w:val="99"/>
    <w:semiHidden/>
    <w:unhideWhenUsed/>
    <w:rsid w:val="002C2563"/>
    <w:pPr>
      <w:spacing w:after="0"/>
    </w:pPr>
  </w:style>
  <w:style w:type="table" w:styleId="afffff4">
    <w:name w:val="Table Professional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imple 2"/>
    <w:basedOn w:val="a3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3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3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e">
    <w:name w:val="Table Web 1"/>
    <w:basedOn w:val="a3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Web 2"/>
    <w:basedOn w:val="a3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Web 3"/>
    <w:basedOn w:val="a3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itle"/>
    <w:basedOn w:val="a1"/>
    <w:next w:val="a1"/>
    <w:link w:val="afffff7"/>
    <w:unhideWhenUsed/>
    <w:qFormat/>
    <w:rsid w:val="006B21D3"/>
    <w:pPr>
      <w:spacing w:after="0" w:line="216" w:lineRule="auto"/>
    </w:pPr>
    <w:rPr>
      <w:rFonts w:asciiTheme="majorHAnsi" w:eastAsiaTheme="majorEastAsia" w:hAnsiTheme="majorHAnsi"/>
      <w:color w:val="0B5748" w:themeColor="accent1" w:themeShade="80"/>
      <w:sz w:val="28"/>
      <w:szCs w:val="56"/>
    </w:rPr>
  </w:style>
  <w:style w:type="character" w:customStyle="1" w:styleId="afffff7">
    <w:name w:val="כותרת טקסט תו"/>
    <w:basedOn w:val="a2"/>
    <w:link w:val="afffff6"/>
    <w:rsid w:val="006B21D3"/>
    <w:rPr>
      <w:rFonts w:asciiTheme="majorHAnsi" w:eastAsiaTheme="majorEastAsia" w:hAnsiTheme="majorHAnsi" w:cs="Tahoma"/>
      <w:color w:val="0B5748" w:themeColor="accent1" w:themeShade="80"/>
      <w:sz w:val="28"/>
      <w:szCs w:val="56"/>
    </w:rPr>
  </w:style>
  <w:style w:type="paragraph" w:styleId="afffff8">
    <w:name w:val="toa heading"/>
    <w:basedOn w:val="a1"/>
    <w:next w:val="a1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/>
      <w:b/>
      <w:bCs/>
      <w:sz w:val="24"/>
      <w:szCs w:val="24"/>
    </w:rPr>
  </w:style>
  <w:style w:type="paragraph" w:styleId="TOC1">
    <w:name w:val="toc 1"/>
    <w:basedOn w:val="a1"/>
    <w:next w:val="a1"/>
    <w:autoRedefine/>
    <w:uiPriority w:val="39"/>
    <w:semiHidden/>
    <w:unhideWhenUsed/>
    <w:rsid w:val="002C2563"/>
    <w:pPr>
      <w:spacing w:after="100"/>
    </w:pPr>
  </w:style>
  <w:style w:type="paragraph" w:styleId="TOC2">
    <w:name w:val="toc 2"/>
    <w:basedOn w:val="a1"/>
    <w:next w:val="a1"/>
    <w:autoRedefine/>
    <w:uiPriority w:val="39"/>
    <w:semiHidden/>
    <w:unhideWhenUsed/>
    <w:rsid w:val="002C2563"/>
    <w:pPr>
      <w:spacing w:after="100"/>
      <w:ind w:left="220"/>
    </w:pPr>
  </w:style>
  <w:style w:type="paragraph" w:styleId="TOC3">
    <w:name w:val="toc 3"/>
    <w:basedOn w:val="a1"/>
    <w:next w:val="a1"/>
    <w:autoRedefine/>
    <w:uiPriority w:val="39"/>
    <w:semiHidden/>
    <w:unhideWhenUsed/>
    <w:rsid w:val="002C2563"/>
    <w:pPr>
      <w:spacing w:after="100"/>
      <w:ind w:left="440"/>
    </w:pPr>
  </w:style>
  <w:style w:type="paragraph" w:styleId="TOC4">
    <w:name w:val="toc 4"/>
    <w:basedOn w:val="a1"/>
    <w:next w:val="a1"/>
    <w:autoRedefine/>
    <w:uiPriority w:val="39"/>
    <w:semiHidden/>
    <w:unhideWhenUsed/>
    <w:rsid w:val="002C2563"/>
    <w:pPr>
      <w:spacing w:after="100"/>
      <w:ind w:left="660"/>
    </w:pPr>
  </w:style>
  <w:style w:type="paragraph" w:styleId="TOC5">
    <w:name w:val="toc 5"/>
    <w:basedOn w:val="a1"/>
    <w:next w:val="a1"/>
    <w:autoRedefine/>
    <w:uiPriority w:val="39"/>
    <w:semiHidden/>
    <w:unhideWhenUsed/>
    <w:rsid w:val="002C2563"/>
    <w:pPr>
      <w:spacing w:after="100"/>
      <w:ind w:left="880"/>
    </w:pPr>
  </w:style>
  <w:style w:type="paragraph" w:styleId="TOC6">
    <w:name w:val="toc 6"/>
    <w:basedOn w:val="a1"/>
    <w:next w:val="a1"/>
    <w:autoRedefine/>
    <w:uiPriority w:val="39"/>
    <w:semiHidden/>
    <w:unhideWhenUsed/>
    <w:rsid w:val="002C2563"/>
    <w:pPr>
      <w:spacing w:after="100"/>
      <w:ind w:left="1100"/>
    </w:pPr>
  </w:style>
  <w:style w:type="paragraph" w:styleId="TOC7">
    <w:name w:val="toc 7"/>
    <w:basedOn w:val="a1"/>
    <w:next w:val="a1"/>
    <w:autoRedefine/>
    <w:uiPriority w:val="39"/>
    <w:semiHidden/>
    <w:unhideWhenUsed/>
    <w:rsid w:val="002C2563"/>
    <w:pPr>
      <w:spacing w:after="100"/>
      <w:ind w:left="1320"/>
    </w:pPr>
  </w:style>
  <w:style w:type="paragraph" w:styleId="TOC8">
    <w:name w:val="toc 8"/>
    <w:basedOn w:val="a1"/>
    <w:next w:val="a1"/>
    <w:autoRedefine/>
    <w:uiPriority w:val="39"/>
    <w:semiHidden/>
    <w:unhideWhenUsed/>
    <w:rsid w:val="002C2563"/>
    <w:pPr>
      <w:spacing w:after="100"/>
      <w:ind w:left="1540"/>
    </w:pPr>
  </w:style>
  <w:style w:type="paragraph" w:styleId="TOC9">
    <w:name w:val="toc 9"/>
    <w:basedOn w:val="a1"/>
    <w:next w:val="a1"/>
    <w:autoRedefine/>
    <w:uiPriority w:val="39"/>
    <w:semiHidden/>
    <w:unhideWhenUsed/>
    <w:rsid w:val="002C2563"/>
    <w:pPr>
      <w:spacing w:after="100"/>
      <w:ind w:left="1760"/>
    </w:pPr>
  </w:style>
  <w:style w:type="paragraph" w:styleId="afffff9">
    <w:name w:val="TOC Heading"/>
    <w:basedOn w:val="1"/>
    <w:next w:val="a1"/>
    <w:uiPriority w:val="39"/>
    <w:semiHidden/>
    <w:unhideWhenUsed/>
    <w:qFormat/>
    <w:rsid w:val="002C2563"/>
    <w:pPr>
      <w:outlineLvl w:val="9"/>
    </w:pPr>
  </w:style>
  <w:style w:type="paragraph" w:styleId="afffffa">
    <w:name w:val="Salutation"/>
    <w:basedOn w:val="a1"/>
    <w:next w:val="a1"/>
    <w:link w:val="afffffb"/>
    <w:uiPriority w:val="4"/>
    <w:qFormat/>
    <w:rsid w:val="00156EF1"/>
  </w:style>
  <w:style w:type="character" w:customStyle="1" w:styleId="afffffb">
    <w:name w:val="ברכה תו"/>
    <w:basedOn w:val="a2"/>
    <w:link w:val="afffffa"/>
    <w:uiPriority w:val="4"/>
    <w:rsid w:val="00156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09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6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5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3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7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2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5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48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4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104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7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65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1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lickandbuy.co.il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502;&#1499;&#1514;&#1489;%20&#1506;&#1505;&#1511;&#1497;%20(&#1506;&#1497;&#1510;&#1493;&#1489;%20&#1508;&#1505;&#1497;&#1501;%20-%20&#1502;&#1499;&#1497;&#1512;&#1493;&#1514;).dotx" TargetMode="External"/></Relationships>
</file>

<file path=word/theme/theme1.xml><?xml version="1.0" encoding="utf-8"?>
<a:theme xmlns:a="http://schemas.openxmlformats.org/drawingml/2006/main" name="Office Theme">
  <a:themeElements>
    <a:clrScheme name="Sales">
      <a:dk1>
        <a:sysClr val="windowText" lastClr="000000"/>
      </a:dk1>
      <a:lt1>
        <a:sysClr val="window" lastClr="FFFFFF"/>
      </a:lt1>
      <a:dk2>
        <a:srgbClr val="1F2123"/>
      </a:dk2>
      <a:lt2>
        <a:srgbClr val="EBEBEB"/>
      </a:lt2>
      <a:accent1>
        <a:srgbClr val="17AE92"/>
      </a:accent1>
      <a:accent2>
        <a:srgbClr val="F7A23F"/>
      </a:accent2>
      <a:accent3>
        <a:srgbClr val="6F7E84"/>
      </a:accent3>
      <a:accent4>
        <a:srgbClr val="178DBB"/>
      </a:accent4>
      <a:accent5>
        <a:srgbClr val="E3584E"/>
      </a:accent5>
      <a:accent6>
        <a:srgbClr val="6FB344"/>
      </a:accent6>
      <a:hlink>
        <a:srgbClr val="178DBB"/>
      </a:hlink>
      <a:folHlink>
        <a:srgbClr val="885BA2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מכתב עסקי (עיצוב פסים - מכירות)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עמותת הקבוצה</cp:keywords>
  <cp:lastModifiedBy>USER</cp:lastModifiedBy>
  <cp:revision>2</cp:revision>
  <dcterms:created xsi:type="dcterms:W3CDTF">2023-04-30T06:55:00Z</dcterms:created>
  <dcterms:modified xsi:type="dcterms:W3CDTF">2023-04-30T06:55:00Z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