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0"/>
        <w:bidiVisual/>
        <w:tblW w:w="5200" w:type="pct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טבלת פריסה"/>
      </w:tblPr>
      <w:tblGrid>
        <w:gridCol w:w="4293"/>
        <w:gridCol w:w="99"/>
        <w:gridCol w:w="99"/>
        <w:gridCol w:w="4896"/>
      </w:tblGrid>
      <w:tr w:rsidR="00A36F67" w:rsidRPr="006B21D3" w:rsidTr="00D25C8E">
        <w:trPr>
          <w:trHeight w:val="1296"/>
          <w:tblHeader/>
        </w:trPr>
        <w:tc>
          <w:tcPr>
            <w:tcW w:w="7996" w:type="dxa"/>
            <w:shd w:val="clear" w:color="auto" w:fill="EBEBEB" w:themeFill="background2"/>
            <w:tcMar>
              <w:left w:w="360" w:type="dxa"/>
            </w:tcMar>
            <w:vAlign w:val="center"/>
          </w:tcPr>
          <w:p w:rsidR="00A36F67" w:rsidRDefault="00E4739F" w:rsidP="00144D69">
            <w:pPr>
              <w:pStyle w:val="afffff6"/>
              <w:bidi/>
              <w:rPr>
                <w:rFonts w:ascii="Tahoma" w:hAnsi="Tahoma"/>
                <w:szCs w:val="28"/>
                <w:rtl/>
                <w:lang w:bidi="he-IL"/>
              </w:rPr>
            </w:pPr>
            <w:r>
              <w:rPr>
                <w:rFonts w:ascii="Tahoma" w:hAnsi="Tahoma" w:hint="cs"/>
                <w:szCs w:val="28"/>
                <w:rtl/>
                <w:lang w:bidi="he-IL"/>
              </w:rPr>
              <w:t>לכבוד:</w:t>
            </w:r>
          </w:p>
          <w:p w:rsidR="00781BA7" w:rsidRPr="00781BA7" w:rsidRDefault="000B09AE" w:rsidP="00781BA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rtl/>
                <w:lang w:eastAsia="en-US" w:bidi="he-IL"/>
              </w:rPr>
            </w:pPr>
            <w:r>
              <w:rPr>
                <w:rFonts w:ascii="Arial" w:eastAsia="Times New Roman" w:hAnsi="Arial" w:cs="Arial" w:hint="cs"/>
                <w:color w:val="222222"/>
                <w:sz w:val="24"/>
                <w:szCs w:val="24"/>
                <w:rtl/>
                <w:lang w:eastAsia="en-US" w:bidi="he-IL"/>
              </w:rPr>
              <w:t>עמותת הקבוצה</w:t>
            </w:r>
          </w:p>
          <w:p w:rsidR="00E4739F" w:rsidRPr="00E4739F" w:rsidRDefault="00E4739F" w:rsidP="00E4739F">
            <w:pPr>
              <w:bidi/>
              <w:rPr>
                <w:lang w:bidi="he-IL"/>
              </w:rPr>
            </w:pPr>
          </w:p>
        </w:tc>
        <w:tc>
          <w:tcPr>
            <w:tcW w:w="212" w:type="dxa"/>
            <w:shd w:val="clear" w:color="auto" w:fill="17AE92" w:themeFill="accent1"/>
            <w:vAlign w:val="center"/>
          </w:tcPr>
          <w:p w:rsidR="00A36F67" w:rsidRPr="006B21D3" w:rsidRDefault="00A36F67" w:rsidP="00F6207E">
            <w:pPr>
              <w:bidi/>
              <w:rPr>
                <w:rFonts w:ascii="Tahoma" w:hAnsi="Tahoma"/>
              </w:rPr>
            </w:pPr>
          </w:p>
        </w:tc>
        <w:tc>
          <w:tcPr>
            <w:tcW w:w="212" w:type="dxa"/>
            <w:shd w:val="clear" w:color="auto" w:fill="F7A23F" w:themeFill="accent2"/>
            <w:vAlign w:val="center"/>
          </w:tcPr>
          <w:p w:rsidR="00A36F67" w:rsidRPr="006B21D3" w:rsidRDefault="00A36F67" w:rsidP="00F6207E">
            <w:pPr>
              <w:bidi/>
              <w:rPr>
                <w:rFonts w:ascii="Tahoma" w:hAnsi="Tahoma"/>
              </w:rPr>
            </w:pPr>
          </w:p>
        </w:tc>
        <w:tc>
          <w:tcPr>
            <w:tcW w:w="940" w:type="dxa"/>
            <w:shd w:val="clear" w:color="auto" w:fill="6F7E84" w:themeFill="accent3"/>
            <w:vAlign w:val="center"/>
          </w:tcPr>
          <w:p w:rsidR="00A36F67" w:rsidRPr="006B21D3" w:rsidRDefault="00B83759" w:rsidP="00F6207E">
            <w:pPr>
              <w:bidi/>
              <w:rPr>
                <w:rFonts w:ascii="Tahoma" w:hAnsi="Tahoma"/>
                <w:lang w:bidi="he-IL"/>
              </w:rPr>
            </w:pPr>
            <w:r w:rsidRPr="00B83759">
              <w:rPr>
                <w:noProof/>
                <w:lang w:eastAsia="en-US" w:bidi="he-IL"/>
              </w:rPr>
              <w:drawing>
                <wp:inline distT="0" distB="0" distL="0" distR="0" wp14:anchorId="0A7BBE6D" wp14:editId="48451451">
                  <wp:extent cx="3108960" cy="876300"/>
                  <wp:effectExtent l="0" t="0" r="0" b="0"/>
                  <wp:docPr id="2" name="תמונה 2" descr="C:\Users\user\AppData\Local\Microsoft\Windows\INetCache\Content.MSO\8C8E133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\Content.MSO\8C8E133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96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6329" w:rsidRDefault="00C22F55" w:rsidP="00C22F55">
      <w:pPr>
        <w:pStyle w:val="aa"/>
        <w:bidi/>
        <w:rPr>
          <w:rFonts w:ascii="Open Sans Hebrew" w:hAnsi="Open Sans Hebrew"/>
          <w:color w:val="282828"/>
          <w:sz w:val="36"/>
          <w:szCs w:val="36"/>
          <w:rtl/>
        </w:rPr>
      </w:pPr>
      <w:r>
        <w:rPr>
          <w:rFonts w:ascii="Tahoma" w:hAnsi="Tahoma" w:hint="cs"/>
          <w:rtl/>
          <w:lang w:bidi="he-IL"/>
        </w:rPr>
        <w:t>02</w:t>
      </w:r>
      <w:r w:rsidR="00FA4D3C">
        <w:rPr>
          <w:rFonts w:ascii="Tahoma" w:hAnsi="Tahoma" w:hint="cs"/>
          <w:rtl/>
          <w:lang w:bidi="he-IL"/>
        </w:rPr>
        <w:t>/</w:t>
      </w:r>
      <w:r w:rsidR="00903FB6">
        <w:rPr>
          <w:rFonts w:ascii="Tahoma" w:hAnsi="Tahoma" w:hint="cs"/>
          <w:rtl/>
          <w:lang w:bidi="he-IL"/>
        </w:rPr>
        <w:t>0</w:t>
      </w:r>
      <w:r>
        <w:rPr>
          <w:rFonts w:ascii="Tahoma" w:hAnsi="Tahoma" w:hint="cs"/>
          <w:rtl/>
          <w:lang w:bidi="he-IL"/>
        </w:rPr>
        <w:t>4</w:t>
      </w:r>
      <w:bookmarkStart w:id="0" w:name="_GoBack"/>
      <w:bookmarkEnd w:id="0"/>
      <w:r w:rsidR="00FA4D3C">
        <w:rPr>
          <w:rFonts w:ascii="Tahoma" w:hAnsi="Tahoma" w:hint="cs"/>
          <w:rtl/>
          <w:lang w:bidi="he-IL"/>
        </w:rPr>
        <w:t>/202</w:t>
      </w:r>
      <w:r w:rsidR="006744E0">
        <w:rPr>
          <w:rFonts w:ascii="Tahoma" w:hAnsi="Tahoma" w:hint="cs"/>
          <w:rtl/>
          <w:lang w:bidi="he-IL"/>
        </w:rPr>
        <w:t>3</w:t>
      </w:r>
      <w:r w:rsidR="00D16329">
        <w:rPr>
          <w:rFonts w:ascii="Open Sans Hebrew" w:hAnsi="Open Sans Hebrew"/>
          <w:color w:val="282828"/>
          <w:sz w:val="36"/>
          <w:szCs w:val="36"/>
          <w:rtl/>
          <w:lang w:bidi="he-IL"/>
        </w:rPr>
        <w:t xml:space="preserve"> </w:t>
      </w:r>
    </w:p>
    <w:p w:rsidR="007626D5" w:rsidRDefault="00296752" w:rsidP="007626D5">
      <w:pPr>
        <w:pStyle w:val="1"/>
        <w:shd w:val="clear" w:color="auto" w:fill="FFFFFF"/>
        <w:bidi/>
        <w:spacing w:before="0"/>
        <w:rPr>
          <w:rFonts w:ascii="inherit" w:hAnsi="inherit"/>
          <w:color w:val="282828"/>
          <w:sz w:val="36"/>
          <w:szCs w:val="36"/>
          <w:rtl/>
          <w:lang w:bidi="he-IL"/>
        </w:rPr>
      </w:pPr>
      <w:r>
        <w:rPr>
          <w:rFonts w:hint="cs"/>
          <w:rtl/>
          <w:lang w:bidi="he-IL"/>
        </w:rPr>
        <w:t>הצעת מחיר :</w:t>
      </w:r>
    </w:p>
    <w:p w:rsidR="00845906" w:rsidRDefault="00845906" w:rsidP="00C33BA2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  <w:r w:rsidRPr="00845906">
        <w:rPr>
          <w:rFonts w:hint="cs"/>
          <w:rtl/>
          <w:lang w:bidi="he-IL"/>
        </w:rPr>
        <w:t>סלון</w:t>
      </w:r>
      <w:r w:rsidRPr="00845906">
        <w:rPr>
          <w:rtl/>
          <w:lang w:bidi="he-IL"/>
        </w:rPr>
        <w:t xml:space="preserve"> </w:t>
      </w:r>
      <w:r w:rsidRPr="00845906">
        <w:rPr>
          <w:rFonts w:hint="cs"/>
          <w:rtl/>
          <w:lang w:bidi="he-IL"/>
        </w:rPr>
        <w:t>פינתי</w:t>
      </w:r>
      <w:r w:rsidRPr="00845906">
        <w:rPr>
          <w:rtl/>
          <w:lang w:bidi="he-IL"/>
        </w:rPr>
        <w:t xml:space="preserve"> </w:t>
      </w:r>
      <w:r w:rsidRPr="00845906">
        <w:rPr>
          <w:rFonts w:hint="cs"/>
          <w:rtl/>
          <w:lang w:bidi="he-IL"/>
        </w:rPr>
        <w:t>נפתח</w:t>
      </w:r>
      <w:r w:rsidRPr="00845906">
        <w:rPr>
          <w:rtl/>
          <w:lang w:bidi="he-IL"/>
        </w:rPr>
        <w:t xml:space="preserve"> </w:t>
      </w:r>
      <w:r w:rsidRPr="00845906">
        <w:rPr>
          <w:rFonts w:hint="cs"/>
          <w:rtl/>
          <w:lang w:bidi="he-IL"/>
        </w:rPr>
        <w:t>למיטה</w:t>
      </w:r>
      <w:r w:rsidRPr="00845906">
        <w:rPr>
          <w:rtl/>
          <w:lang w:bidi="he-IL"/>
        </w:rPr>
        <w:t xml:space="preserve"> </w:t>
      </w:r>
      <w:proofErr w:type="spellStart"/>
      <w:r w:rsidRPr="00845906">
        <w:t>Bradex</w:t>
      </w:r>
      <w:proofErr w:type="spellEnd"/>
      <w:r w:rsidRPr="00845906">
        <w:rPr>
          <w:rtl/>
          <w:lang w:bidi="he-IL"/>
        </w:rPr>
        <w:t xml:space="preserve"> </w:t>
      </w:r>
      <w:r w:rsidRPr="00845906">
        <w:rPr>
          <w:rFonts w:hint="cs"/>
          <w:rtl/>
          <w:lang w:bidi="he-IL"/>
        </w:rPr>
        <w:t>דגם</w:t>
      </w:r>
      <w:r w:rsidRPr="00845906">
        <w:rPr>
          <w:rtl/>
          <w:lang w:bidi="he-IL"/>
        </w:rPr>
        <w:t xml:space="preserve"> </w:t>
      </w:r>
      <w:r w:rsidRPr="00845906">
        <w:t>FELIPE</w:t>
      </w:r>
    </w:p>
    <w:p w:rsidR="00F23774" w:rsidRDefault="00F21AC2" w:rsidP="00845906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  <w:r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עלות </w:t>
      </w:r>
      <w:r w:rsidR="00A40B3F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 </w:t>
      </w:r>
      <w:r w:rsidR="00845906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>2190</w:t>
      </w:r>
      <w:r w:rsidR="00A40B3F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₪ </w:t>
      </w:r>
    </w:p>
    <w:p w:rsidR="00845906" w:rsidRDefault="00845906" w:rsidP="00845906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  <w:r w:rsidRPr="00845906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>סלון</w:t>
      </w:r>
      <w:r w:rsidRPr="00845906"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  <w:t xml:space="preserve"> </w:t>
      </w:r>
      <w:r w:rsidRPr="00845906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>פינתי</w:t>
      </w:r>
      <w:r w:rsidRPr="00845906"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  <w:t xml:space="preserve"> </w:t>
      </w:r>
      <w:r w:rsidRPr="00845906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>נפתח</w:t>
      </w:r>
      <w:r w:rsidRPr="00845906"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  <w:t xml:space="preserve"> </w:t>
      </w:r>
      <w:r w:rsidRPr="00845906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>למיטה</w:t>
      </w:r>
      <w:r w:rsidRPr="00845906"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  <w:t xml:space="preserve"> </w:t>
      </w:r>
      <w:r w:rsidRPr="00845906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>עם</w:t>
      </w:r>
      <w:r w:rsidRPr="00845906"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  <w:t xml:space="preserve"> </w:t>
      </w:r>
      <w:r w:rsidRPr="00845906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>ארגז</w:t>
      </w:r>
      <w:r w:rsidRPr="00845906"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  <w:t xml:space="preserve"> </w:t>
      </w:r>
      <w:r w:rsidRPr="00845906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>מצעים</w:t>
      </w:r>
      <w:r w:rsidRPr="00845906"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  <w:t xml:space="preserve"> </w:t>
      </w:r>
      <w:r w:rsidRPr="00845906">
        <w:rPr>
          <w:rFonts w:ascii="inherit" w:eastAsiaTheme="majorEastAsia" w:hAnsi="inherit"/>
          <w:color w:val="282828"/>
          <w:sz w:val="36"/>
          <w:szCs w:val="36"/>
        </w:rPr>
        <w:t>BRADEX</w:t>
      </w:r>
      <w:r w:rsidRPr="00845906"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  <w:t xml:space="preserve"> </w:t>
      </w:r>
      <w:r w:rsidRPr="00845906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>דגם</w:t>
      </w:r>
      <w:r w:rsidRPr="00845906"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  <w:t xml:space="preserve"> </w:t>
      </w:r>
      <w:r w:rsidRPr="00845906">
        <w:rPr>
          <w:rFonts w:ascii="inherit" w:eastAsiaTheme="majorEastAsia" w:hAnsi="inherit"/>
          <w:color w:val="282828"/>
          <w:sz w:val="36"/>
          <w:szCs w:val="36"/>
        </w:rPr>
        <w:t>HUGO</w:t>
      </w:r>
    </w:p>
    <w:p w:rsidR="00845906" w:rsidRDefault="00845906" w:rsidP="00845906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  <w:r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עלות 1980 ₪ </w:t>
      </w:r>
    </w:p>
    <w:p w:rsidR="00845906" w:rsidRDefault="00845906" w:rsidP="006744E0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  <w:r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>משלוח</w:t>
      </w:r>
      <w:r w:rsidR="006744E0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 לכול דגם </w:t>
      </w:r>
      <w:r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 </w:t>
      </w:r>
      <w:r w:rsidR="006744E0"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249 ₪ </w:t>
      </w:r>
    </w:p>
    <w:p w:rsidR="006744E0" w:rsidRDefault="006744E0" w:rsidP="000509B5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  <w:r>
        <w:rPr>
          <w:rFonts w:ascii="inherit" w:eastAsiaTheme="majorEastAsia" w:hAnsi="inherit" w:hint="cs"/>
          <w:color w:val="282828"/>
          <w:sz w:val="36"/>
          <w:szCs w:val="36"/>
          <w:rtl/>
          <w:lang w:bidi="he-IL"/>
        </w:rPr>
        <w:t xml:space="preserve">הרכבה לכול הדגם  100₪ </w:t>
      </w:r>
    </w:p>
    <w:p w:rsidR="006744E0" w:rsidRPr="00845906" w:rsidRDefault="006744E0" w:rsidP="006744E0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</w:p>
    <w:p w:rsidR="00845906" w:rsidRDefault="00845906" w:rsidP="00845906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</w:p>
    <w:p w:rsidR="00C33BA2" w:rsidRDefault="00C33BA2" w:rsidP="00C33BA2">
      <w:pPr>
        <w:bidi/>
        <w:rPr>
          <w:rFonts w:ascii="inherit" w:eastAsiaTheme="majorEastAsia" w:hAnsi="inherit"/>
          <w:color w:val="282828"/>
          <w:sz w:val="36"/>
          <w:szCs w:val="36"/>
          <w:rtl/>
          <w:lang w:bidi="he-IL"/>
        </w:rPr>
      </w:pPr>
    </w:p>
    <w:p w:rsidR="00FC177B" w:rsidRPr="00B83759" w:rsidRDefault="00533E6E" w:rsidP="00FC17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01F1E"/>
          <w:sz w:val="23"/>
          <w:szCs w:val="23"/>
          <w:bdr w:val="none" w:sz="0" w:space="0" w:color="auto" w:frame="1"/>
          <w:rtl/>
          <w:lang w:eastAsia="en-US" w:bidi="he-IL"/>
        </w:rPr>
      </w:pPr>
      <w:hyperlink r:id="rId11" w:history="1">
        <w:r w:rsidR="00B83759" w:rsidRPr="00B83759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en-US" w:bidi="he-IL"/>
          </w:rPr>
          <w:t>https://www.clickandbuy.co.il/</w:t>
        </w:r>
      </w:hyperlink>
      <w:r w:rsidR="00B83759" w:rsidRPr="00B83759">
        <w:rPr>
          <w:rFonts w:ascii="Segoe UI" w:eastAsia="Times New Roman" w:hAnsi="Segoe UI" w:cs="Segoe UI"/>
          <w:color w:val="201F1E"/>
          <w:sz w:val="23"/>
          <w:szCs w:val="23"/>
          <w:bdr w:val="none" w:sz="0" w:space="0" w:color="auto" w:frame="1"/>
          <w:lang w:eastAsia="en-US" w:bidi="he-IL"/>
        </w:rPr>
        <w:br/>
      </w:r>
      <w:r w:rsidR="00B83759" w:rsidRPr="00B83759">
        <w:rPr>
          <w:noProof/>
          <w:lang w:eastAsia="en-US" w:bidi="he-IL"/>
        </w:rPr>
        <w:drawing>
          <wp:inline distT="0" distB="0" distL="0" distR="0">
            <wp:extent cx="3108960" cy="876300"/>
            <wp:effectExtent l="0" t="0" r="0" b="0"/>
            <wp:docPr id="1" name="תמונה 1" descr="C:\Users\user\AppData\Local\Microsoft\Windows\INetCache\Content.MSO\8C8E133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8C8E1332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3759" w:rsidRPr="00B83759">
        <w:rPr>
          <w:rFonts w:ascii="Segoe UI" w:eastAsia="Times New Roman" w:hAnsi="Segoe UI" w:cs="Segoe UI"/>
          <w:color w:val="201F1E"/>
          <w:sz w:val="23"/>
          <w:szCs w:val="23"/>
          <w:bdr w:val="none" w:sz="0" w:space="0" w:color="auto" w:frame="1"/>
          <w:lang w:eastAsia="en-US" w:bidi="he-IL"/>
        </w:rPr>
        <w:br/>
      </w:r>
    </w:p>
    <w:sectPr w:rsidR="00FC177B" w:rsidRPr="00B83759" w:rsidSect="008957F0">
      <w:footerReference w:type="default" r:id="rId12"/>
      <w:footerReference w:type="first" r:id="rId13"/>
      <w:pgSz w:w="11906" w:h="16838" w:code="9"/>
      <w:pgMar w:top="1008" w:right="1440" w:bottom="2880" w:left="180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E6E" w:rsidRDefault="00533E6E">
      <w:pPr>
        <w:spacing w:after="0" w:line="240" w:lineRule="auto"/>
      </w:pPr>
      <w:r>
        <w:separator/>
      </w:r>
    </w:p>
  </w:endnote>
  <w:endnote w:type="continuationSeparator" w:id="0">
    <w:p w:rsidR="00533E6E" w:rsidRDefault="00533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Hebrew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5200" w:type="pct"/>
      <w:tblInd w:w="-360" w:type="dxa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טבלת פריסה של כותרת תחתונה"/>
    </w:tblPr>
    <w:tblGrid>
      <w:gridCol w:w="348"/>
      <w:gridCol w:w="7307"/>
      <w:gridCol w:w="194"/>
      <w:gridCol w:w="194"/>
      <w:gridCol w:w="970"/>
    </w:tblGrid>
    <w:tr w:rsidR="00CB2712" w:rsidTr="00E12DAB">
      <w:trPr>
        <w:trHeight w:hRule="exact" w:val="288"/>
      </w:trPr>
      <w:tc>
        <w:tcPr>
          <w:tcW w:w="361" w:type="dxa"/>
          <w:shd w:val="clear" w:color="auto" w:fill="EBEBEB" w:themeFill="background2"/>
          <w:vAlign w:val="center"/>
        </w:tcPr>
        <w:p w:rsidR="00CB2712" w:rsidRDefault="00CB2712" w:rsidP="00CB2712">
          <w:pPr>
            <w:bidi/>
          </w:pPr>
        </w:p>
      </w:tc>
      <w:tc>
        <w:tcPr>
          <w:tcW w:w="7595" w:type="dxa"/>
          <w:shd w:val="clear" w:color="auto" w:fill="EBEBEB" w:themeFill="background2"/>
          <w:vAlign w:val="center"/>
        </w:tcPr>
        <w:p w:rsidR="00CB2712" w:rsidRDefault="00AE267E" w:rsidP="00CB2712">
          <w:pPr>
            <w:bidi/>
          </w:pPr>
          <w:r>
            <w:rPr>
              <w:rtl/>
              <w:lang w:eastAsia="he" w:bidi="he-IL"/>
            </w:rPr>
            <w:fldChar w:fldCharType="begin"/>
          </w:r>
          <w:r>
            <w:rPr>
              <w:rtl/>
              <w:lang w:eastAsia="he" w:bidi="he-IL"/>
            </w:rPr>
            <w:instrText xml:space="preserve"> PAGE   \* MERGEFORMAT </w:instrText>
          </w:r>
          <w:r>
            <w:rPr>
              <w:rtl/>
              <w:lang w:eastAsia="he" w:bidi="he-IL"/>
            </w:rPr>
            <w:fldChar w:fldCharType="separate"/>
          </w:r>
          <w:r w:rsidR="006744E0">
            <w:rPr>
              <w:noProof/>
              <w:rtl/>
              <w:lang w:eastAsia="he" w:bidi="he-IL"/>
            </w:rPr>
            <w:t>2</w:t>
          </w:r>
          <w:r>
            <w:rPr>
              <w:noProof/>
              <w:rtl/>
              <w:lang w:eastAsia="he" w:bidi="he-IL"/>
            </w:rPr>
            <w:fldChar w:fldCharType="end"/>
          </w:r>
        </w:p>
      </w:tc>
      <w:tc>
        <w:tcPr>
          <w:tcW w:w="202" w:type="dxa"/>
          <w:shd w:val="clear" w:color="auto" w:fill="17AE92" w:themeFill="accent1"/>
          <w:vAlign w:val="center"/>
        </w:tcPr>
        <w:p w:rsidR="00CB2712" w:rsidRDefault="00CB2712" w:rsidP="00CB2712">
          <w:pPr>
            <w:bidi/>
          </w:pPr>
        </w:p>
      </w:tc>
      <w:tc>
        <w:tcPr>
          <w:tcW w:w="202" w:type="dxa"/>
          <w:shd w:val="clear" w:color="auto" w:fill="F7A23F" w:themeFill="accent2"/>
          <w:vAlign w:val="center"/>
        </w:tcPr>
        <w:p w:rsidR="00CB2712" w:rsidRDefault="00CB2712" w:rsidP="00CB2712">
          <w:pPr>
            <w:bidi/>
          </w:pPr>
        </w:p>
      </w:tc>
      <w:tc>
        <w:tcPr>
          <w:tcW w:w="1009" w:type="dxa"/>
          <w:shd w:val="clear" w:color="auto" w:fill="6F7E84" w:themeFill="accent3"/>
          <w:vAlign w:val="center"/>
        </w:tcPr>
        <w:p w:rsidR="00CB2712" w:rsidRDefault="00CB2712" w:rsidP="00CB2712">
          <w:pPr>
            <w:bidi/>
          </w:pPr>
        </w:p>
      </w:tc>
    </w:tr>
  </w:tbl>
  <w:p w:rsidR="00CB2712" w:rsidRDefault="00CB2712" w:rsidP="00CB2712">
    <w:pPr>
      <w:pStyle w:val="a5"/>
      <w:bidi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5200" w:type="pct"/>
      <w:tblInd w:w="-36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טבלת פריסה של כותרת תחתונה"/>
    </w:tblPr>
    <w:tblGrid>
      <w:gridCol w:w="348"/>
      <w:gridCol w:w="7349"/>
      <w:gridCol w:w="180"/>
      <w:gridCol w:w="180"/>
      <w:gridCol w:w="956"/>
    </w:tblGrid>
    <w:tr w:rsidR="006515E8" w:rsidTr="00E12DAB">
      <w:trPr>
        <w:trHeight w:hRule="exact" w:val="288"/>
      </w:trPr>
      <w:tc>
        <w:tcPr>
          <w:tcW w:w="360" w:type="dxa"/>
          <w:shd w:val="clear" w:color="auto" w:fill="EBEBEB" w:themeFill="background2"/>
          <w:vAlign w:val="center"/>
        </w:tcPr>
        <w:p w:rsidR="006515E8" w:rsidRDefault="006515E8" w:rsidP="006515E8">
          <w:pPr>
            <w:bidi/>
          </w:pPr>
        </w:p>
      </w:tc>
      <w:tc>
        <w:tcPr>
          <w:tcW w:w="7646" w:type="dxa"/>
          <w:shd w:val="clear" w:color="auto" w:fill="EBEBEB" w:themeFill="background2"/>
          <w:vAlign w:val="center"/>
        </w:tcPr>
        <w:p w:rsidR="006515E8" w:rsidRDefault="006515E8" w:rsidP="006515E8">
          <w:pPr>
            <w:bidi/>
          </w:pPr>
        </w:p>
      </w:tc>
      <w:tc>
        <w:tcPr>
          <w:tcW w:w="187" w:type="dxa"/>
          <w:shd w:val="clear" w:color="auto" w:fill="17AE92" w:themeFill="accent1"/>
          <w:vAlign w:val="center"/>
        </w:tcPr>
        <w:p w:rsidR="006515E8" w:rsidRDefault="006515E8" w:rsidP="006515E8">
          <w:pPr>
            <w:bidi/>
          </w:pPr>
        </w:p>
      </w:tc>
      <w:tc>
        <w:tcPr>
          <w:tcW w:w="187" w:type="dxa"/>
          <w:shd w:val="clear" w:color="auto" w:fill="F7A23F" w:themeFill="accent2"/>
          <w:vAlign w:val="center"/>
        </w:tcPr>
        <w:p w:rsidR="006515E8" w:rsidRDefault="006515E8" w:rsidP="006515E8">
          <w:pPr>
            <w:bidi/>
          </w:pPr>
        </w:p>
      </w:tc>
      <w:tc>
        <w:tcPr>
          <w:tcW w:w="994" w:type="dxa"/>
          <w:shd w:val="clear" w:color="auto" w:fill="6F7E84" w:themeFill="accent3"/>
          <w:vAlign w:val="center"/>
        </w:tcPr>
        <w:p w:rsidR="006515E8" w:rsidRDefault="006515E8" w:rsidP="006515E8">
          <w:pPr>
            <w:bidi/>
          </w:pPr>
        </w:p>
      </w:tc>
    </w:tr>
  </w:tbl>
  <w:p w:rsidR="00D25C8E" w:rsidRDefault="00D25C8E">
    <w:pPr>
      <w:pStyle w:val="a5"/>
      <w:bidi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E6E" w:rsidRDefault="00533E6E">
      <w:pPr>
        <w:spacing w:after="0" w:line="240" w:lineRule="auto"/>
      </w:pPr>
      <w:r>
        <w:separator/>
      </w:r>
    </w:p>
  </w:footnote>
  <w:footnote w:type="continuationSeparator" w:id="0">
    <w:p w:rsidR="00533E6E" w:rsidRDefault="00533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C8D5C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activeWritingStyle w:appName="MSWord" w:lang="ar-SA" w:vendorID="64" w:dllVersion="131078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759"/>
    <w:rsid w:val="00000A9D"/>
    <w:rsid w:val="00026F67"/>
    <w:rsid w:val="00041D7D"/>
    <w:rsid w:val="000509B5"/>
    <w:rsid w:val="000B09AE"/>
    <w:rsid w:val="000C4E37"/>
    <w:rsid w:val="000D7856"/>
    <w:rsid w:val="00124075"/>
    <w:rsid w:val="00137886"/>
    <w:rsid w:val="00144D69"/>
    <w:rsid w:val="00154288"/>
    <w:rsid w:val="00156EF1"/>
    <w:rsid w:val="0016218D"/>
    <w:rsid w:val="001715B3"/>
    <w:rsid w:val="00173618"/>
    <w:rsid w:val="001A24B7"/>
    <w:rsid w:val="001C5C34"/>
    <w:rsid w:val="001C5C84"/>
    <w:rsid w:val="001F3B8A"/>
    <w:rsid w:val="00206889"/>
    <w:rsid w:val="00210BF1"/>
    <w:rsid w:val="002229ED"/>
    <w:rsid w:val="002621A7"/>
    <w:rsid w:val="00296752"/>
    <w:rsid w:val="002C2563"/>
    <w:rsid w:val="002D2EE5"/>
    <w:rsid w:val="002D6D60"/>
    <w:rsid w:val="002F41BB"/>
    <w:rsid w:val="003105A3"/>
    <w:rsid w:val="00326705"/>
    <w:rsid w:val="00330ECC"/>
    <w:rsid w:val="00343FBB"/>
    <w:rsid w:val="003459BE"/>
    <w:rsid w:val="0035393E"/>
    <w:rsid w:val="0037096C"/>
    <w:rsid w:val="003C3A2C"/>
    <w:rsid w:val="003D0FBD"/>
    <w:rsid w:val="003D194D"/>
    <w:rsid w:val="00401E15"/>
    <w:rsid w:val="00415F40"/>
    <w:rsid w:val="00480808"/>
    <w:rsid w:val="004B5284"/>
    <w:rsid w:val="004C2473"/>
    <w:rsid w:val="004F3E51"/>
    <w:rsid w:val="00510049"/>
    <w:rsid w:val="005228F7"/>
    <w:rsid w:val="00533E6E"/>
    <w:rsid w:val="00542046"/>
    <w:rsid w:val="0055648C"/>
    <w:rsid w:val="00565E2F"/>
    <w:rsid w:val="00585848"/>
    <w:rsid w:val="00587F5A"/>
    <w:rsid w:val="005A0313"/>
    <w:rsid w:val="005A1347"/>
    <w:rsid w:val="005D6263"/>
    <w:rsid w:val="005E3B42"/>
    <w:rsid w:val="005E5E2B"/>
    <w:rsid w:val="006072B6"/>
    <w:rsid w:val="0060770A"/>
    <w:rsid w:val="00634C89"/>
    <w:rsid w:val="006515E8"/>
    <w:rsid w:val="00660B24"/>
    <w:rsid w:val="006647A6"/>
    <w:rsid w:val="006744E0"/>
    <w:rsid w:val="00687040"/>
    <w:rsid w:val="006A4F1E"/>
    <w:rsid w:val="006B21D3"/>
    <w:rsid w:val="006C7B56"/>
    <w:rsid w:val="006F1118"/>
    <w:rsid w:val="00711565"/>
    <w:rsid w:val="00715D28"/>
    <w:rsid w:val="00721F73"/>
    <w:rsid w:val="00741FDE"/>
    <w:rsid w:val="00751597"/>
    <w:rsid w:val="007626D5"/>
    <w:rsid w:val="00781BA7"/>
    <w:rsid w:val="00784DF7"/>
    <w:rsid w:val="007F1A6B"/>
    <w:rsid w:val="008347EF"/>
    <w:rsid w:val="008444F5"/>
    <w:rsid w:val="00845906"/>
    <w:rsid w:val="0084642F"/>
    <w:rsid w:val="008957F0"/>
    <w:rsid w:val="00903FB6"/>
    <w:rsid w:val="009149BA"/>
    <w:rsid w:val="0092000D"/>
    <w:rsid w:val="00926826"/>
    <w:rsid w:val="00946252"/>
    <w:rsid w:val="00955CF3"/>
    <w:rsid w:val="0098300D"/>
    <w:rsid w:val="009E37DE"/>
    <w:rsid w:val="009F0B81"/>
    <w:rsid w:val="00A111D2"/>
    <w:rsid w:val="00A36F67"/>
    <w:rsid w:val="00A40B3F"/>
    <w:rsid w:val="00A527DC"/>
    <w:rsid w:val="00A638C1"/>
    <w:rsid w:val="00A72063"/>
    <w:rsid w:val="00AB1341"/>
    <w:rsid w:val="00AD0743"/>
    <w:rsid w:val="00AD4928"/>
    <w:rsid w:val="00AE267E"/>
    <w:rsid w:val="00AF2AB9"/>
    <w:rsid w:val="00AF762B"/>
    <w:rsid w:val="00B13866"/>
    <w:rsid w:val="00B8163C"/>
    <w:rsid w:val="00B83759"/>
    <w:rsid w:val="00B9569D"/>
    <w:rsid w:val="00BA0E9C"/>
    <w:rsid w:val="00BF473C"/>
    <w:rsid w:val="00C22F55"/>
    <w:rsid w:val="00C33BA2"/>
    <w:rsid w:val="00C62B67"/>
    <w:rsid w:val="00C7608A"/>
    <w:rsid w:val="00CB2712"/>
    <w:rsid w:val="00CD5E29"/>
    <w:rsid w:val="00CE00DB"/>
    <w:rsid w:val="00D16329"/>
    <w:rsid w:val="00D1660B"/>
    <w:rsid w:val="00D179AE"/>
    <w:rsid w:val="00D25C8E"/>
    <w:rsid w:val="00D35E92"/>
    <w:rsid w:val="00D4190C"/>
    <w:rsid w:val="00D566FA"/>
    <w:rsid w:val="00D611FE"/>
    <w:rsid w:val="00D66811"/>
    <w:rsid w:val="00D906CA"/>
    <w:rsid w:val="00DF5DCD"/>
    <w:rsid w:val="00E12DAB"/>
    <w:rsid w:val="00E156BA"/>
    <w:rsid w:val="00E257BD"/>
    <w:rsid w:val="00E4187F"/>
    <w:rsid w:val="00E44764"/>
    <w:rsid w:val="00E4739F"/>
    <w:rsid w:val="00E77891"/>
    <w:rsid w:val="00E82180"/>
    <w:rsid w:val="00EB1088"/>
    <w:rsid w:val="00EE1BE7"/>
    <w:rsid w:val="00EE4599"/>
    <w:rsid w:val="00F03794"/>
    <w:rsid w:val="00F07379"/>
    <w:rsid w:val="00F21AC2"/>
    <w:rsid w:val="00F23774"/>
    <w:rsid w:val="00F30102"/>
    <w:rsid w:val="00F353FD"/>
    <w:rsid w:val="00F4343E"/>
    <w:rsid w:val="00F64D3D"/>
    <w:rsid w:val="00FA4D3C"/>
    <w:rsid w:val="00FC177B"/>
    <w:rsid w:val="00FD3C80"/>
    <w:rsid w:val="00FE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D5B3852-3910-47A7-ADC7-11EC794D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he-IL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B21D3"/>
    <w:rPr>
      <w:rFonts w:cs="Tahoma"/>
    </w:rPr>
  </w:style>
  <w:style w:type="paragraph" w:styleId="1">
    <w:name w:val="heading 1"/>
    <w:basedOn w:val="a1"/>
    <w:next w:val="a1"/>
    <w:link w:val="10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0B5748" w:themeColor="accent1" w:themeShade="80"/>
      <w:sz w:val="32"/>
      <w:szCs w:val="32"/>
    </w:rPr>
  </w:style>
  <w:style w:type="paragraph" w:styleId="21">
    <w:name w:val="heading 2"/>
    <w:basedOn w:val="a1"/>
    <w:next w:val="a1"/>
    <w:link w:val="22"/>
    <w:uiPriority w:val="8"/>
    <w:semiHidden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0B5748" w:themeColor="accent1" w:themeShade="80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/>
      <w:color w:val="0B5648" w:themeColor="accent1" w:themeShade="7F"/>
      <w:sz w:val="24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/>
      <w:i/>
      <w:iCs/>
      <w:color w:val="11826C" w:themeColor="accent1" w:themeShade="BF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11826C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/>
      <w:color w:val="0B5648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/>
      <w:i/>
      <w:iCs/>
      <w:color w:val="0B5648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/>
      <w:color w:val="272727" w:themeColor="text1" w:themeTint="D8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/>
      <w:i/>
      <w:iCs/>
      <w:color w:val="272727" w:themeColor="text1" w:themeTint="D8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link w:val="a6"/>
    <w:uiPriority w:val="18"/>
    <w:unhideWhenUsed/>
    <w:pPr>
      <w:spacing w:after="0" w:line="240" w:lineRule="auto"/>
    </w:pPr>
  </w:style>
  <w:style w:type="character" w:customStyle="1" w:styleId="a6">
    <w:name w:val="כותרת תחתונה תו"/>
    <w:basedOn w:val="a2"/>
    <w:link w:val="a5"/>
    <w:uiPriority w:val="18"/>
    <w:rsid w:val="00C62B67"/>
  </w:style>
  <w:style w:type="character" w:styleId="a7">
    <w:name w:val="Placeholder Text"/>
    <w:basedOn w:val="a2"/>
    <w:uiPriority w:val="99"/>
    <w:semiHidden/>
    <w:rsid w:val="00CD5E29"/>
    <w:rPr>
      <w:color w:val="3A3A3A" w:themeColor="background2" w:themeShade="40"/>
    </w:rPr>
  </w:style>
  <w:style w:type="paragraph" w:styleId="a8">
    <w:name w:val="header"/>
    <w:basedOn w:val="a1"/>
    <w:link w:val="a9"/>
    <w:uiPriority w:val="19"/>
    <w:unhideWhenUsed/>
    <w:rsid w:val="00EE4599"/>
    <w:pPr>
      <w:spacing w:after="0" w:line="240" w:lineRule="auto"/>
    </w:pPr>
  </w:style>
  <w:style w:type="character" w:customStyle="1" w:styleId="a9">
    <w:name w:val="כותרת עליונה תו"/>
    <w:basedOn w:val="a2"/>
    <w:link w:val="a8"/>
    <w:uiPriority w:val="19"/>
    <w:rsid w:val="00EE4599"/>
  </w:style>
  <w:style w:type="paragraph" w:customStyle="1" w:styleId="11">
    <w:name w:val="כתובת השולח1"/>
    <w:basedOn w:val="a1"/>
    <w:uiPriority w:val="1"/>
    <w:qFormat/>
    <w:rsid w:val="00343FBB"/>
    <w:pPr>
      <w:spacing w:after="0" w:line="264" w:lineRule="auto"/>
    </w:pPr>
  </w:style>
  <w:style w:type="paragraph" w:styleId="aa">
    <w:name w:val="Date"/>
    <w:basedOn w:val="a1"/>
    <w:next w:val="a1"/>
    <w:link w:val="ab"/>
    <w:uiPriority w:val="2"/>
    <w:unhideWhenUsed/>
    <w:rsid w:val="00D25C8E"/>
    <w:pPr>
      <w:spacing w:before="1000" w:after="400"/>
    </w:pPr>
  </w:style>
  <w:style w:type="character" w:customStyle="1" w:styleId="ab">
    <w:name w:val="תאריך תו"/>
    <w:basedOn w:val="a2"/>
    <w:link w:val="aa"/>
    <w:uiPriority w:val="2"/>
    <w:rsid w:val="00D25C8E"/>
  </w:style>
  <w:style w:type="paragraph" w:customStyle="1" w:styleId="12">
    <w:name w:val="כתובת הנמען1"/>
    <w:basedOn w:val="a1"/>
    <w:uiPriority w:val="3"/>
    <w:qFormat/>
    <w:rsid w:val="003D0FBD"/>
    <w:pPr>
      <w:spacing w:after="480"/>
      <w:contextualSpacing/>
    </w:pPr>
  </w:style>
  <w:style w:type="paragraph" w:styleId="ac">
    <w:name w:val="Closing"/>
    <w:basedOn w:val="a1"/>
    <w:next w:val="ad"/>
    <w:link w:val="ae"/>
    <w:uiPriority w:val="5"/>
    <w:unhideWhenUsed/>
    <w:qFormat/>
    <w:pPr>
      <w:spacing w:before="600" w:after="800"/>
    </w:pPr>
  </w:style>
  <w:style w:type="character" w:customStyle="1" w:styleId="ae">
    <w:name w:val="סיום תו"/>
    <w:basedOn w:val="a2"/>
    <w:link w:val="ac"/>
    <w:uiPriority w:val="5"/>
    <w:rsid w:val="00343FBB"/>
  </w:style>
  <w:style w:type="paragraph" w:styleId="ad">
    <w:name w:val="Signature"/>
    <w:basedOn w:val="a1"/>
    <w:next w:val="a1"/>
    <w:link w:val="af"/>
    <w:uiPriority w:val="6"/>
    <w:unhideWhenUsed/>
    <w:qFormat/>
    <w:pPr>
      <w:spacing w:after="600"/>
    </w:pPr>
  </w:style>
  <w:style w:type="character" w:customStyle="1" w:styleId="af">
    <w:name w:val="חתימה תו"/>
    <w:basedOn w:val="a2"/>
    <w:link w:val="ad"/>
    <w:uiPriority w:val="6"/>
    <w:rsid w:val="00343FBB"/>
  </w:style>
  <w:style w:type="paragraph" w:styleId="af0">
    <w:name w:val="Balloon Text"/>
    <w:basedOn w:val="a1"/>
    <w:link w:val="af1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af1">
    <w:name w:val="טקסט בלונים תו"/>
    <w:basedOn w:val="a2"/>
    <w:link w:val="af0"/>
    <w:uiPriority w:val="99"/>
    <w:semiHidden/>
    <w:rsid w:val="002C2563"/>
    <w:rPr>
      <w:rFonts w:ascii="Segoe UI" w:hAnsi="Segoe UI" w:cs="Segoe UI"/>
      <w:szCs w:val="18"/>
    </w:rPr>
  </w:style>
  <w:style w:type="paragraph" w:styleId="af2">
    <w:name w:val="Bibliography"/>
    <w:basedOn w:val="a1"/>
    <w:next w:val="a1"/>
    <w:uiPriority w:val="37"/>
    <w:semiHidden/>
    <w:unhideWhenUsed/>
    <w:rsid w:val="002C2563"/>
  </w:style>
  <w:style w:type="paragraph" w:styleId="af3">
    <w:name w:val="Block Text"/>
    <w:basedOn w:val="a1"/>
    <w:uiPriority w:val="99"/>
    <w:semiHidden/>
    <w:unhideWhenUsed/>
    <w:rsid w:val="00CD5E29"/>
    <w:pPr>
      <w:pBdr>
        <w:top w:val="single" w:sz="2" w:space="10" w:color="17AE92" w:themeColor="accent1" w:frame="1"/>
        <w:left w:val="single" w:sz="2" w:space="10" w:color="17AE92" w:themeColor="accent1" w:frame="1"/>
        <w:bottom w:val="single" w:sz="2" w:space="10" w:color="17AE92" w:themeColor="accent1" w:frame="1"/>
        <w:right w:val="single" w:sz="2" w:space="10" w:color="17AE92" w:themeColor="accent1" w:frame="1"/>
      </w:pBdr>
      <w:ind w:left="1152" w:right="1152"/>
    </w:pPr>
    <w:rPr>
      <w:rFonts w:eastAsiaTheme="minorEastAsia"/>
      <w:i/>
      <w:iCs/>
      <w:color w:val="11826C" w:themeColor="accent1" w:themeShade="BF"/>
    </w:rPr>
  </w:style>
  <w:style w:type="paragraph" w:styleId="af4">
    <w:name w:val="Body Text"/>
    <w:basedOn w:val="a1"/>
    <w:link w:val="af5"/>
    <w:uiPriority w:val="99"/>
    <w:semiHidden/>
    <w:unhideWhenUsed/>
    <w:rsid w:val="002C2563"/>
    <w:pPr>
      <w:spacing w:after="120"/>
    </w:pPr>
  </w:style>
  <w:style w:type="character" w:customStyle="1" w:styleId="af5">
    <w:name w:val="גוף טקסט תו"/>
    <w:basedOn w:val="a2"/>
    <w:link w:val="af4"/>
    <w:uiPriority w:val="99"/>
    <w:semiHidden/>
    <w:rsid w:val="002C2563"/>
  </w:style>
  <w:style w:type="paragraph" w:styleId="23">
    <w:name w:val="Body Text 2"/>
    <w:basedOn w:val="a1"/>
    <w:link w:val="24"/>
    <w:uiPriority w:val="99"/>
    <w:semiHidden/>
    <w:unhideWhenUsed/>
    <w:rsid w:val="002C2563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semiHidden/>
    <w:rsid w:val="002C2563"/>
  </w:style>
  <w:style w:type="paragraph" w:styleId="33">
    <w:name w:val="Body Text 3"/>
    <w:basedOn w:val="a1"/>
    <w:link w:val="34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34">
    <w:name w:val="גוף טקסט 3 תו"/>
    <w:basedOn w:val="a2"/>
    <w:link w:val="33"/>
    <w:uiPriority w:val="99"/>
    <w:semiHidden/>
    <w:rsid w:val="002C2563"/>
    <w:rPr>
      <w:szCs w:val="16"/>
    </w:rPr>
  </w:style>
  <w:style w:type="paragraph" w:styleId="af6">
    <w:name w:val="Body Text First Indent"/>
    <w:basedOn w:val="af4"/>
    <w:link w:val="af7"/>
    <w:uiPriority w:val="99"/>
    <w:semiHidden/>
    <w:unhideWhenUsed/>
    <w:rsid w:val="002C2563"/>
    <w:pPr>
      <w:spacing w:after="200"/>
      <w:ind w:firstLine="360"/>
    </w:pPr>
  </w:style>
  <w:style w:type="character" w:customStyle="1" w:styleId="af7">
    <w:name w:val="כניסת שורה ראשונה בגוף טקסט תו"/>
    <w:basedOn w:val="af5"/>
    <w:link w:val="af6"/>
    <w:uiPriority w:val="99"/>
    <w:semiHidden/>
    <w:rsid w:val="002C2563"/>
  </w:style>
  <w:style w:type="paragraph" w:styleId="af8">
    <w:name w:val="Body Text Indent"/>
    <w:basedOn w:val="a1"/>
    <w:link w:val="af9"/>
    <w:uiPriority w:val="99"/>
    <w:semiHidden/>
    <w:unhideWhenUsed/>
    <w:rsid w:val="002C2563"/>
    <w:pPr>
      <w:spacing w:after="120"/>
      <w:ind w:left="360"/>
    </w:pPr>
  </w:style>
  <w:style w:type="character" w:customStyle="1" w:styleId="af9">
    <w:name w:val="כניסה בגוף טקסט תו"/>
    <w:basedOn w:val="a2"/>
    <w:link w:val="af8"/>
    <w:uiPriority w:val="99"/>
    <w:semiHidden/>
    <w:rsid w:val="002C2563"/>
  </w:style>
  <w:style w:type="paragraph" w:styleId="25">
    <w:name w:val="Body Text First Indent 2"/>
    <w:basedOn w:val="af8"/>
    <w:link w:val="26"/>
    <w:uiPriority w:val="99"/>
    <w:semiHidden/>
    <w:unhideWhenUsed/>
    <w:rsid w:val="002C2563"/>
    <w:pPr>
      <w:spacing w:after="200"/>
      <w:ind w:firstLine="360"/>
    </w:pPr>
  </w:style>
  <w:style w:type="character" w:customStyle="1" w:styleId="26">
    <w:name w:val="כניסת שורה ראשונה בגוף טקסט 2 תו"/>
    <w:basedOn w:val="af9"/>
    <w:link w:val="25"/>
    <w:uiPriority w:val="99"/>
    <w:semiHidden/>
    <w:rsid w:val="002C2563"/>
  </w:style>
  <w:style w:type="paragraph" w:styleId="27">
    <w:name w:val="Body Text Indent 2"/>
    <w:basedOn w:val="a1"/>
    <w:link w:val="28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28">
    <w:name w:val="כניסה בגוף טקסט 2 תו"/>
    <w:basedOn w:val="a2"/>
    <w:link w:val="27"/>
    <w:uiPriority w:val="99"/>
    <w:semiHidden/>
    <w:rsid w:val="002C2563"/>
  </w:style>
  <w:style w:type="paragraph" w:styleId="35">
    <w:name w:val="Body Text Indent 3"/>
    <w:basedOn w:val="a1"/>
    <w:link w:val="36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36">
    <w:name w:val="כניסה בגוף טקסט 3 תו"/>
    <w:basedOn w:val="a2"/>
    <w:link w:val="35"/>
    <w:uiPriority w:val="99"/>
    <w:semiHidden/>
    <w:rsid w:val="002C2563"/>
    <w:rPr>
      <w:szCs w:val="16"/>
    </w:rPr>
  </w:style>
  <w:style w:type="character" w:styleId="afa">
    <w:name w:val="Book Title"/>
    <w:basedOn w:val="a2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afb">
    <w:name w:val="caption"/>
    <w:basedOn w:val="a1"/>
    <w:next w:val="a1"/>
    <w:uiPriority w:val="35"/>
    <w:semiHidden/>
    <w:unhideWhenUsed/>
    <w:qFormat/>
    <w:rsid w:val="002C2563"/>
    <w:pPr>
      <w:spacing w:line="240" w:lineRule="auto"/>
    </w:pPr>
    <w:rPr>
      <w:i/>
      <w:iCs/>
      <w:color w:val="1F2123" w:themeColor="text2"/>
      <w:szCs w:val="18"/>
    </w:rPr>
  </w:style>
  <w:style w:type="table" w:styleId="afc">
    <w:name w:val="Colorful Grid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7F7EE" w:themeFill="accent1" w:themeFillTint="33"/>
    </w:tcPr>
    <w:tblStylePr w:type="firstRow">
      <w:rPr>
        <w:b/>
        <w:bCs/>
      </w:rPr>
      <w:tblPr/>
      <w:tcPr>
        <w:shd w:val="clear" w:color="auto" w:fill="90F0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0F0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1826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1826C" w:themeFill="accent1" w:themeFillShade="BF"/>
      </w:tc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shd w:val="clear" w:color="auto" w:fill="75ECD6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CD8" w:themeFill="accent2" w:themeFillTint="33"/>
    </w:tcPr>
    <w:tblStylePr w:type="firstRow">
      <w:rPr>
        <w:b/>
        <w:bCs/>
      </w:rPr>
      <w:tblPr/>
      <w:tcPr>
        <w:shd w:val="clear" w:color="auto" w:fill="FBD9B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9B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E7B0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E7B09" w:themeFill="accent2" w:themeFillShade="BF"/>
      </w:tc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shd w:val="clear" w:color="auto" w:fill="FBD09F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E5E6" w:themeFill="accent3" w:themeFillTint="33"/>
    </w:tcPr>
    <w:tblStylePr w:type="firstRow">
      <w:rPr>
        <w:b/>
        <w:bCs/>
      </w:rPr>
      <w:tblPr/>
      <w:tcPr>
        <w:shd w:val="clear" w:color="auto" w:fill="C4CBC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CBC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35E6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35E62" w:themeFill="accent3" w:themeFillShade="BF"/>
      </w:tc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EBF8" w:themeFill="accent4" w:themeFillTint="33"/>
    </w:tcPr>
    <w:tblStylePr w:type="firstRow">
      <w:rPr>
        <w:b/>
        <w:bCs/>
      </w:rPr>
      <w:tblPr/>
      <w:tcPr>
        <w:shd w:val="clear" w:color="auto" w:fill="94D7F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D7F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698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698B" w:themeFill="accent4" w:themeFillShade="BF"/>
      </w:tc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shd w:val="clear" w:color="auto" w:fill="79CDEE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DDB" w:themeFill="accent5" w:themeFillTint="33"/>
    </w:tcPr>
    <w:tblStylePr w:type="firstRow">
      <w:rPr>
        <w:b/>
        <w:bCs/>
      </w:rPr>
      <w:tblPr/>
      <w:tcPr>
        <w:shd w:val="clear" w:color="auto" w:fill="F3BCB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BCB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52A1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52A1F" w:themeFill="accent5" w:themeFillShade="BF"/>
      </w:tc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shd w:val="clear" w:color="auto" w:fill="F1ABA6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0D8" w:themeFill="accent6" w:themeFillTint="33"/>
    </w:tcPr>
    <w:tblStylePr w:type="firstRow">
      <w:rPr>
        <w:b/>
        <w:bCs/>
      </w:rPr>
      <w:tblPr/>
      <w:tcPr>
        <w:shd w:val="clear" w:color="auto" w:fill="C4E2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E2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2863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28633" w:themeFill="accent6" w:themeFillShade="BF"/>
      </w:tc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shd w:val="clear" w:color="auto" w:fill="B6DBA0" w:themeFill="accent6" w:themeFillTint="7F"/>
      </w:tcPr>
    </w:tblStylePr>
  </w:style>
  <w:style w:type="table" w:styleId="afd">
    <w:name w:val="Colorful List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B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40A" w:themeFill="accent2" w:themeFillShade="CC"/>
      </w:tcPr>
    </w:tblStylePr>
    <w:tblStylePr w:type="lastRow">
      <w:rPr>
        <w:b/>
        <w:bCs/>
        <w:color w:val="EE84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2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7095" w:themeFill="accent4" w:themeFillShade="CC"/>
      </w:tcPr>
    </w:tblStylePr>
    <w:tblStylePr w:type="lastRow">
      <w:rPr>
        <w:b/>
        <w:bCs/>
        <w:color w:val="12709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F5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6469" w:themeFill="accent3" w:themeFillShade="CC"/>
      </w:tcPr>
    </w:tblStylePr>
    <w:tblStylePr w:type="lastRow">
      <w:rPr>
        <w:b/>
        <w:bCs/>
        <w:color w:val="58646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E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8E36" w:themeFill="accent6" w:themeFillShade="CC"/>
      </w:tcPr>
    </w:tblStylePr>
    <w:tblStylePr w:type="lastRow">
      <w:rPr>
        <w:b/>
        <w:bCs/>
        <w:color w:val="588E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8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2D21" w:themeFill="accent5" w:themeFillShade="CC"/>
      </w:tcPr>
    </w:tblStylePr>
    <w:tblStylePr w:type="lastRow">
      <w:rPr>
        <w:b/>
        <w:bCs/>
        <w:color w:val="D22D2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styleId="afe">
    <w:name w:val="Colorful Shading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A23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A23F" w:themeColor="accent2"/>
        <w:left w:val="single" w:sz="4" w:space="0" w:color="17AE92" w:themeColor="accent1"/>
        <w:bottom w:val="single" w:sz="4" w:space="0" w:color="17AE92" w:themeColor="accent1"/>
        <w:right w:val="single" w:sz="4" w:space="0" w:color="17AE92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B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8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857" w:themeColor="accent1" w:themeShade="99"/>
          <w:insideV w:val="nil"/>
        </w:tcBorders>
        <w:shd w:val="clear" w:color="auto" w:fill="0D68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857" w:themeFill="accent1" w:themeFillShade="99"/>
      </w:tcPr>
    </w:tblStylePr>
    <w:tblStylePr w:type="band1Vert">
      <w:tblPr/>
      <w:tcPr>
        <w:shd w:val="clear" w:color="auto" w:fill="90F0DE" w:themeFill="accent1" w:themeFillTint="66"/>
      </w:tcPr>
    </w:tblStylePr>
    <w:tblStylePr w:type="band1Horz">
      <w:tblPr/>
      <w:tcPr>
        <w:shd w:val="clear" w:color="auto" w:fill="75EC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A23F" w:themeColor="accent2"/>
        <w:left w:val="single" w:sz="4" w:space="0" w:color="F7A23F" w:themeColor="accent2"/>
        <w:bottom w:val="single" w:sz="4" w:space="0" w:color="F7A23F" w:themeColor="accent2"/>
        <w:right w:val="single" w:sz="4" w:space="0" w:color="F7A23F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2630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26307" w:themeColor="accent2" w:themeShade="99"/>
          <w:insideV w:val="nil"/>
        </w:tcBorders>
        <w:shd w:val="clear" w:color="auto" w:fill="B2630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307" w:themeFill="accent2" w:themeFillShade="99"/>
      </w:tcPr>
    </w:tblStylePr>
    <w:tblStylePr w:type="band1Vert">
      <w:tblPr/>
      <w:tcPr>
        <w:shd w:val="clear" w:color="auto" w:fill="FBD9B2" w:themeFill="accent2" w:themeFillTint="66"/>
      </w:tcPr>
    </w:tblStylePr>
    <w:tblStylePr w:type="band1Horz">
      <w:tblPr/>
      <w:tcPr>
        <w:shd w:val="clear" w:color="auto" w:fill="FBD09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178DBB" w:themeColor="accent4"/>
        <w:left w:val="single" w:sz="4" w:space="0" w:color="6F7E84" w:themeColor="accent3"/>
        <w:bottom w:val="single" w:sz="4" w:space="0" w:color="6F7E84" w:themeColor="accent3"/>
        <w:right w:val="single" w:sz="4" w:space="0" w:color="6F7E84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2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8DB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B4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B4F" w:themeColor="accent3" w:themeShade="99"/>
          <w:insideV w:val="nil"/>
        </w:tcBorders>
        <w:shd w:val="clear" w:color="auto" w:fill="424B4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B4F" w:themeFill="accent3" w:themeFillShade="99"/>
      </w:tcPr>
    </w:tblStylePr>
    <w:tblStylePr w:type="band1Vert">
      <w:tblPr/>
      <w:tcPr>
        <w:shd w:val="clear" w:color="auto" w:fill="C4CBCE" w:themeFill="accent3" w:themeFillTint="66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F7E84" w:themeColor="accent3"/>
        <w:left w:val="single" w:sz="4" w:space="0" w:color="178DBB" w:themeColor="accent4"/>
        <w:bottom w:val="single" w:sz="4" w:space="0" w:color="178DBB" w:themeColor="accent4"/>
        <w:right w:val="single" w:sz="4" w:space="0" w:color="178DBB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F5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7E8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547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5470" w:themeColor="accent4" w:themeShade="99"/>
          <w:insideV w:val="nil"/>
        </w:tcBorders>
        <w:shd w:val="clear" w:color="auto" w:fill="0E547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5470" w:themeFill="accent4" w:themeFillShade="99"/>
      </w:tcPr>
    </w:tblStylePr>
    <w:tblStylePr w:type="band1Vert">
      <w:tblPr/>
      <w:tcPr>
        <w:shd w:val="clear" w:color="auto" w:fill="94D7F1" w:themeFill="accent4" w:themeFillTint="66"/>
      </w:tcPr>
    </w:tblStylePr>
    <w:tblStylePr w:type="band1Horz">
      <w:tblPr/>
      <w:tcPr>
        <w:shd w:val="clear" w:color="auto" w:fill="79CDE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FB344" w:themeColor="accent6"/>
        <w:left w:val="single" w:sz="4" w:space="0" w:color="E3584E" w:themeColor="accent5"/>
        <w:bottom w:val="single" w:sz="4" w:space="0" w:color="E3584E" w:themeColor="accent5"/>
        <w:right w:val="single" w:sz="4" w:space="0" w:color="E3584E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E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B3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E21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E2119" w:themeColor="accent5" w:themeShade="99"/>
          <w:insideV w:val="nil"/>
        </w:tcBorders>
        <w:shd w:val="clear" w:color="auto" w:fill="9E21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2119" w:themeFill="accent5" w:themeFillShade="99"/>
      </w:tcPr>
    </w:tblStylePr>
    <w:tblStylePr w:type="band1Vert">
      <w:tblPr/>
      <w:tcPr>
        <w:shd w:val="clear" w:color="auto" w:fill="F3BCB8" w:themeFill="accent5" w:themeFillTint="66"/>
      </w:tcPr>
    </w:tblStylePr>
    <w:tblStylePr w:type="band1Horz">
      <w:tblPr/>
      <w:tcPr>
        <w:shd w:val="clear" w:color="auto" w:fill="F1ABA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3584E" w:themeColor="accent5"/>
        <w:left w:val="single" w:sz="4" w:space="0" w:color="6FB344" w:themeColor="accent6"/>
        <w:bottom w:val="single" w:sz="4" w:space="0" w:color="6FB344" w:themeColor="accent6"/>
        <w:right w:val="single" w:sz="4" w:space="0" w:color="6FB344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8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584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6B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B28" w:themeColor="accent6" w:themeShade="99"/>
          <w:insideV w:val="nil"/>
        </w:tcBorders>
        <w:shd w:val="clear" w:color="auto" w:fill="426B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B28" w:themeFill="accent6" w:themeFillShade="99"/>
      </w:tcPr>
    </w:tblStylePr>
    <w:tblStylePr w:type="band1Vert">
      <w:tblPr/>
      <w:tcPr>
        <w:shd w:val="clear" w:color="auto" w:fill="C4E2B2" w:themeFill="accent6" w:themeFillTint="66"/>
      </w:tcPr>
    </w:tblStylePr>
    <w:tblStylePr w:type="band1Horz">
      <w:tblPr/>
      <w:tcPr>
        <w:shd w:val="clear" w:color="auto" w:fill="B6DB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">
    <w:name w:val="annotation reference"/>
    <w:basedOn w:val="a2"/>
    <w:uiPriority w:val="99"/>
    <w:semiHidden/>
    <w:unhideWhenUsed/>
    <w:rsid w:val="002C2563"/>
    <w:rPr>
      <w:sz w:val="22"/>
      <w:szCs w:val="16"/>
    </w:rPr>
  </w:style>
  <w:style w:type="paragraph" w:styleId="aff0">
    <w:name w:val="annotation text"/>
    <w:basedOn w:val="a1"/>
    <w:link w:val="aff1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aff1">
    <w:name w:val="טקסט הערה תו"/>
    <w:basedOn w:val="a2"/>
    <w:link w:val="aff0"/>
    <w:uiPriority w:val="99"/>
    <w:semiHidden/>
    <w:rsid w:val="002C2563"/>
    <w:rPr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2C2563"/>
    <w:rPr>
      <w:b/>
      <w:bCs/>
    </w:rPr>
  </w:style>
  <w:style w:type="character" w:customStyle="1" w:styleId="aff3">
    <w:name w:val="נושא הערה תו"/>
    <w:basedOn w:val="aff1"/>
    <w:link w:val="aff2"/>
    <w:uiPriority w:val="99"/>
    <w:semiHidden/>
    <w:rsid w:val="002C2563"/>
    <w:rPr>
      <w:b/>
      <w:bCs/>
      <w:szCs w:val="20"/>
    </w:rPr>
  </w:style>
  <w:style w:type="table" w:styleId="aff4">
    <w:name w:val="Dark List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7AE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6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26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26C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A23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520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E7B0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7B09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F7E8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3E4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5E6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E62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78DB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455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698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698B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584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1C1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52A1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2A1F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FB3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92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863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8633" w:themeFill="accent6" w:themeFillShade="BF"/>
      </w:tcPr>
    </w:tblStylePr>
  </w:style>
  <w:style w:type="paragraph" w:styleId="aff5">
    <w:name w:val="Document Map"/>
    <w:basedOn w:val="a1"/>
    <w:link w:val="aff6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aff6">
    <w:name w:val="מפת מסמך תו"/>
    <w:basedOn w:val="a2"/>
    <w:link w:val="aff5"/>
    <w:uiPriority w:val="99"/>
    <w:semiHidden/>
    <w:rsid w:val="002C2563"/>
    <w:rPr>
      <w:rFonts w:ascii="Segoe UI" w:hAnsi="Segoe UI" w:cs="Segoe UI"/>
      <w:szCs w:val="16"/>
    </w:rPr>
  </w:style>
  <w:style w:type="paragraph" w:styleId="aff7">
    <w:name w:val="E-mail Signature"/>
    <w:basedOn w:val="a1"/>
    <w:link w:val="aff8"/>
    <w:uiPriority w:val="99"/>
    <w:semiHidden/>
    <w:unhideWhenUsed/>
    <w:rsid w:val="002C2563"/>
    <w:pPr>
      <w:spacing w:after="0" w:line="240" w:lineRule="auto"/>
    </w:pPr>
  </w:style>
  <w:style w:type="character" w:customStyle="1" w:styleId="aff8">
    <w:name w:val="חתימת דואר אלקטרוני תו"/>
    <w:basedOn w:val="a2"/>
    <w:link w:val="aff7"/>
    <w:uiPriority w:val="99"/>
    <w:semiHidden/>
    <w:rsid w:val="002C2563"/>
  </w:style>
  <w:style w:type="character" w:styleId="aff9">
    <w:name w:val="Emphasis"/>
    <w:basedOn w:val="a2"/>
    <w:uiPriority w:val="20"/>
    <w:semiHidden/>
    <w:unhideWhenUsed/>
    <w:qFormat/>
    <w:rsid w:val="002C2563"/>
    <w:rPr>
      <w:i/>
      <w:iCs/>
    </w:rPr>
  </w:style>
  <w:style w:type="character" w:styleId="affa">
    <w:name w:val="endnote reference"/>
    <w:basedOn w:val="a2"/>
    <w:uiPriority w:val="99"/>
    <w:semiHidden/>
    <w:unhideWhenUsed/>
    <w:rsid w:val="002C2563"/>
    <w:rPr>
      <w:vertAlign w:val="superscript"/>
    </w:rPr>
  </w:style>
  <w:style w:type="paragraph" w:styleId="affb">
    <w:name w:val="endnote text"/>
    <w:basedOn w:val="a1"/>
    <w:link w:val="affc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affc">
    <w:name w:val="טקסט הערת סיום תו"/>
    <w:basedOn w:val="a2"/>
    <w:link w:val="affb"/>
    <w:uiPriority w:val="99"/>
    <w:semiHidden/>
    <w:rsid w:val="002C2563"/>
    <w:rPr>
      <w:szCs w:val="20"/>
    </w:rPr>
  </w:style>
  <w:style w:type="paragraph" w:styleId="affd">
    <w:name w:val="envelope address"/>
    <w:basedOn w:val="a1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/>
      <w:sz w:val="24"/>
      <w:szCs w:val="24"/>
    </w:rPr>
  </w:style>
  <w:style w:type="paragraph" w:styleId="affe">
    <w:name w:val="envelope return"/>
    <w:basedOn w:val="a1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/>
      <w:szCs w:val="20"/>
    </w:rPr>
  </w:style>
  <w:style w:type="character" w:styleId="FollowedHyperlink">
    <w:name w:val="FollowedHyperlink"/>
    <w:basedOn w:val="a2"/>
    <w:uiPriority w:val="99"/>
    <w:semiHidden/>
    <w:unhideWhenUsed/>
    <w:rsid w:val="002C2563"/>
    <w:rPr>
      <w:color w:val="885BA2" w:themeColor="followedHyperlink"/>
      <w:u w:val="single"/>
    </w:rPr>
  </w:style>
  <w:style w:type="character" w:styleId="afff">
    <w:name w:val="footnote reference"/>
    <w:basedOn w:val="a2"/>
    <w:uiPriority w:val="99"/>
    <w:semiHidden/>
    <w:unhideWhenUsed/>
    <w:rsid w:val="002C2563"/>
    <w:rPr>
      <w:vertAlign w:val="superscript"/>
    </w:rPr>
  </w:style>
  <w:style w:type="paragraph" w:styleId="afff0">
    <w:name w:val="footnote text"/>
    <w:basedOn w:val="a1"/>
    <w:link w:val="afff1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afff1">
    <w:name w:val="טקסט הערת שוליים תו"/>
    <w:basedOn w:val="a2"/>
    <w:link w:val="afff0"/>
    <w:uiPriority w:val="99"/>
    <w:semiHidden/>
    <w:rsid w:val="002C2563"/>
    <w:rPr>
      <w:szCs w:val="20"/>
    </w:rPr>
  </w:style>
  <w:style w:type="table" w:customStyle="1" w:styleId="110">
    <w:name w:val="טבלת רשת 1 בהירה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">
    <w:name w:val="טבלת רשת 1 בהירה - הדגשה 1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F0DE" w:themeColor="accent1" w:themeTint="66"/>
        <w:left w:val="single" w:sz="4" w:space="0" w:color="90F0DE" w:themeColor="accent1" w:themeTint="66"/>
        <w:bottom w:val="single" w:sz="4" w:space="0" w:color="90F0DE" w:themeColor="accent1" w:themeTint="66"/>
        <w:right w:val="single" w:sz="4" w:space="0" w:color="90F0DE" w:themeColor="accent1" w:themeTint="66"/>
        <w:insideH w:val="single" w:sz="4" w:space="0" w:color="90F0DE" w:themeColor="accent1" w:themeTint="66"/>
        <w:insideV w:val="single" w:sz="4" w:space="0" w:color="90F0D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">
    <w:name w:val="טבלת רשת 1 בהירה - הדגשה 2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9B2" w:themeColor="accent2" w:themeTint="66"/>
        <w:left w:val="single" w:sz="4" w:space="0" w:color="FBD9B2" w:themeColor="accent2" w:themeTint="66"/>
        <w:bottom w:val="single" w:sz="4" w:space="0" w:color="FBD9B2" w:themeColor="accent2" w:themeTint="66"/>
        <w:right w:val="single" w:sz="4" w:space="0" w:color="FBD9B2" w:themeColor="accent2" w:themeTint="66"/>
        <w:insideH w:val="single" w:sz="4" w:space="0" w:color="FBD9B2" w:themeColor="accent2" w:themeTint="66"/>
        <w:insideV w:val="single" w:sz="4" w:space="0" w:color="FBD9B2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">
    <w:name w:val="טבלת רשת 1 בהירה - הדגשה 3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CBCE" w:themeColor="accent3" w:themeTint="66"/>
        <w:left w:val="single" w:sz="4" w:space="0" w:color="C4CBCE" w:themeColor="accent3" w:themeTint="66"/>
        <w:bottom w:val="single" w:sz="4" w:space="0" w:color="C4CBCE" w:themeColor="accent3" w:themeTint="66"/>
        <w:right w:val="single" w:sz="4" w:space="0" w:color="C4CBCE" w:themeColor="accent3" w:themeTint="66"/>
        <w:insideH w:val="single" w:sz="4" w:space="0" w:color="C4CBCE" w:themeColor="accent3" w:themeTint="66"/>
        <w:insideV w:val="single" w:sz="4" w:space="0" w:color="C4CBC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">
    <w:name w:val="טבלת רשת 1 בהירה - הדגשה 4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7F1" w:themeColor="accent4" w:themeTint="66"/>
        <w:left w:val="single" w:sz="4" w:space="0" w:color="94D7F1" w:themeColor="accent4" w:themeTint="66"/>
        <w:bottom w:val="single" w:sz="4" w:space="0" w:color="94D7F1" w:themeColor="accent4" w:themeTint="66"/>
        <w:right w:val="single" w:sz="4" w:space="0" w:color="94D7F1" w:themeColor="accent4" w:themeTint="66"/>
        <w:insideH w:val="single" w:sz="4" w:space="0" w:color="94D7F1" w:themeColor="accent4" w:themeTint="66"/>
        <w:insideV w:val="single" w:sz="4" w:space="0" w:color="94D7F1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">
    <w:name w:val="טבלת רשת 1 בהירה - הדגשה 5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3BCB8" w:themeColor="accent5" w:themeTint="66"/>
        <w:left w:val="single" w:sz="4" w:space="0" w:color="F3BCB8" w:themeColor="accent5" w:themeTint="66"/>
        <w:bottom w:val="single" w:sz="4" w:space="0" w:color="F3BCB8" w:themeColor="accent5" w:themeTint="66"/>
        <w:right w:val="single" w:sz="4" w:space="0" w:color="F3BCB8" w:themeColor="accent5" w:themeTint="66"/>
        <w:insideH w:val="single" w:sz="4" w:space="0" w:color="F3BCB8" w:themeColor="accent5" w:themeTint="66"/>
        <w:insideV w:val="single" w:sz="4" w:space="0" w:color="F3BCB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">
    <w:name w:val="טבלת רשת 1 בהירה - הדגשה 6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E2B2" w:themeColor="accent6" w:themeTint="66"/>
        <w:left w:val="single" w:sz="4" w:space="0" w:color="C4E2B2" w:themeColor="accent6" w:themeTint="66"/>
        <w:bottom w:val="single" w:sz="4" w:space="0" w:color="C4E2B2" w:themeColor="accent6" w:themeTint="66"/>
        <w:right w:val="single" w:sz="4" w:space="0" w:color="C4E2B2" w:themeColor="accent6" w:themeTint="66"/>
        <w:insideH w:val="single" w:sz="4" w:space="0" w:color="C4E2B2" w:themeColor="accent6" w:themeTint="66"/>
        <w:insideV w:val="single" w:sz="4" w:space="0" w:color="C4E2B2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">
    <w:name w:val="טבלת רשת 2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">
    <w:name w:val="טבלת רשת 2 - הדגשה 1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58E9CD" w:themeColor="accent1" w:themeTint="99"/>
        <w:bottom w:val="single" w:sz="2" w:space="0" w:color="58E9CD" w:themeColor="accent1" w:themeTint="99"/>
        <w:insideH w:val="single" w:sz="2" w:space="0" w:color="58E9CD" w:themeColor="accent1" w:themeTint="99"/>
        <w:insideV w:val="single" w:sz="2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8E9C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8E9C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2-21">
    <w:name w:val="טבלת רשת 2 - הדגשה 2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AC78B" w:themeColor="accent2" w:themeTint="99"/>
        <w:bottom w:val="single" w:sz="2" w:space="0" w:color="FAC78B" w:themeColor="accent2" w:themeTint="99"/>
        <w:insideH w:val="single" w:sz="2" w:space="0" w:color="FAC78B" w:themeColor="accent2" w:themeTint="99"/>
        <w:insideV w:val="single" w:sz="2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C78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C78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2-31">
    <w:name w:val="טבלת רשת 2 - הדגשה 3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7B1B5" w:themeColor="accent3" w:themeTint="99"/>
        <w:bottom w:val="single" w:sz="2" w:space="0" w:color="A7B1B5" w:themeColor="accent3" w:themeTint="99"/>
        <w:insideH w:val="single" w:sz="2" w:space="0" w:color="A7B1B5" w:themeColor="accent3" w:themeTint="99"/>
        <w:insideV w:val="single" w:sz="2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7B1B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B1B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2-41">
    <w:name w:val="טבלת רשת 2 - הדגשה 4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5EC3EB" w:themeColor="accent4" w:themeTint="99"/>
        <w:bottom w:val="single" w:sz="2" w:space="0" w:color="5EC3EB" w:themeColor="accent4" w:themeTint="99"/>
        <w:insideH w:val="single" w:sz="2" w:space="0" w:color="5EC3EB" w:themeColor="accent4" w:themeTint="99"/>
        <w:insideV w:val="single" w:sz="2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5EC3E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EC3E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2-51">
    <w:name w:val="טבלת רשת 2 - הדגשה 5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E9A94" w:themeColor="accent5" w:themeTint="99"/>
        <w:bottom w:val="single" w:sz="2" w:space="0" w:color="EE9A94" w:themeColor="accent5" w:themeTint="99"/>
        <w:insideH w:val="single" w:sz="2" w:space="0" w:color="EE9A94" w:themeColor="accent5" w:themeTint="99"/>
        <w:insideV w:val="single" w:sz="2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E9A9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9A9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2-61">
    <w:name w:val="טבלת רשת 2 - הדגשה 6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7D38C" w:themeColor="accent6" w:themeTint="99"/>
        <w:bottom w:val="single" w:sz="2" w:space="0" w:color="A7D38C" w:themeColor="accent6" w:themeTint="99"/>
        <w:insideH w:val="single" w:sz="2" w:space="0" w:color="A7D38C" w:themeColor="accent6" w:themeTint="99"/>
        <w:insideV w:val="single" w:sz="2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7D3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D3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310">
    <w:name w:val="טבלת רשת 3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">
    <w:name w:val="טבלת רשת 3 - הדגשה 1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bottom w:val="single" w:sz="4" w:space="0" w:color="58E9CD" w:themeColor="accent1" w:themeTint="99"/>
        </w:tcBorders>
      </w:tcPr>
    </w:tblStylePr>
    <w:tblStylePr w:type="nwCell">
      <w:tblPr/>
      <w:tcPr>
        <w:tcBorders>
          <w:bottom w:val="single" w:sz="4" w:space="0" w:color="58E9CD" w:themeColor="accent1" w:themeTint="99"/>
        </w:tcBorders>
      </w:tcPr>
    </w:tblStylePr>
    <w:tblStylePr w:type="seCell">
      <w:tblPr/>
      <w:tcPr>
        <w:tcBorders>
          <w:top w:val="single" w:sz="4" w:space="0" w:color="58E9CD" w:themeColor="accent1" w:themeTint="99"/>
        </w:tcBorders>
      </w:tcPr>
    </w:tblStylePr>
    <w:tblStylePr w:type="swCell">
      <w:tblPr/>
      <w:tcPr>
        <w:tcBorders>
          <w:top w:val="single" w:sz="4" w:space="0" w:color="58E9CD" w:themeColor="accent1" w:themeTint="99"/>
        </w:tcBorders>
      </w:tcPr>
    </w:tblStylePr>
  </w:style>
  <w:style w:type="table" w:customStyle="1" w:styleId="3-21">
    <w:name w:val="טבלת רשת 3 - הדגשה 2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bottom w:val="single" w:sz="4" w:space="0" w:color="FAC78B" w:themeColor="accent2" w:themeTint="99"/>
        </w:tcBorders>
      </w:tcPr>
    </w:tblStylePr>
    <w:tblStylePr w:type="nwCell">
      <w:tblPr/>
      <w:tcPr>
        <w:tcBorders>
          <w:bottom w:val="single" w:sz="4" w:space="0" w:color="FAC78B" w:themeColor="accent2" w:themeTint="99"/>
        </w:tcBorders>
      </w:tcPr>
    </w:tblStylePr>
    <w:tblStylePr w:type="seCell">
      <w:tblPr/>
      <w:tcPr>
        <w:tcBorders>
          <w:top w:val="single" w:sz="4" w:space="0" w:color="FAC78B" w:themeColor="accent2" w:themeTint="99"/>
        </w:tcBorders>
      </w:tcPr>
    </w:tblStylePr>
    <w:tblStylePr w:type="swCell">
      <w:tblPr/>
      <w:tcPr>
        <w:tcBorders>
          <w:top w:val="single" w:sz="4" w:space="0" w:color="FAC78B" w:themeColor="accent2" w:themeTint="99"/>
        </w:tcBorders>
      </w:tcPr>
    </w:tblStylePr>
  </w:style>
  <w:style w:type="table" w:customStyle="1" w:styleId="3-31">
    <w:name w:val="טבלת רשת 3 - הדגשה 3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bottom w:val="single" w:sz="4" w:space="0" w:color="A7B1B5" w:themeColor="accent3" w:themeTint="99"/>
        </w:tcBorders>
      </w:tcPr>
    </w:tblStylePr>
    <w:tblStylePr w:type="nwCell">
      <w:tblPr/>
      <w:tcPr>
        <w:tcBorders>
          <w:bottom w:val="single" w:sz="4" w:space="0" w:color="A7B1B5" w:themeColor="accent3" w:themeTint="99"/>
        </w:tcBorders>
      </w:tcPr>
    </w:tblStylePr>
    <w:tblStylePr w:type="seCell">
      <w:tblPr/>
      <w:tcPr>
        <w:tcBorders>
          <w:top w:val="single" w:sz="4" w:space="0" w:color="A7B1B5" w:themeColor="accent3" w:themeTint="99"/>
        </w:tcBorders>
      </w:tcPr>
    </w:tblStylePr>
    <w:tblStylePr w:type="swCell">
      <w:tblPr/>
      <w:tcPr>
        <w:tcBorders>
          <w:top w:val="single" w:sz="4" w:space="0" w:color="A7B1B5" w:themeColor="accent3" w:themeTint="99"/>
        </w:tcBorders>
      </w:tcPr>
    </w:tblStylePr>
  </w:style>
  <w:style w:type="table" w:customStyle="1" w:styleId="3-41">
    <w:name w:val="טבלת רשת 3 - הדגשה 4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bottom w:val="single" w:sz="4" w:space="0" w:color="5EC3EB" w:themeColor="accent4" w:themeTint="99"/>
        </w:tcBorders>
      </w:tcPr>
    </w:tblStylePr>
    <w:tblStylePr w:type="nwCell">
      <w:tblPr/>
      <w:tcPr>
        <w:tcBorders>
          <w:bottom w:val="single" w:sz="4" w:space="0" w:color="5EC3EB" w:themeColor="accent4" w:themeTint="99"/>
        </w:tcBorders>
      </w:tcPr>
    </w:tblStylePr>
    <w:tblStylePr w:type="seCell">
      <w:tblPr/>
      <w:tcPr>
        <w:tcBorders>
          <w:top w:val="single" w:sz="4" w:space="0" w:color="5EC3EB" w:themeColor="accent4" w:themeTint="99"/>
        </w:tcBorders>
      </w:tcPr>
    </w:tblStylePr>
    <w:tblStylePr w:type="swCell">
      <w:tblPr/>
      <w:tcPr>
        <w:tcBorders>
          <w:top w:val="single" w:sz="4" w:space="0" w:color="5EC3EB" w:themeColor="accent4" w:themeTint="99"/>
        </w:tcBorders>
      </w:tcPr>
    </w:tblStylePr>
  </w:style>
  <w:style w:type="table" w:customStyle="1" w:styleId="3-51">
    <w:name w:val="טבלת רשת 3 - הדגשה 5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bottom w:val="single" w:sz="4" w:space="0" w:color="EE9A94" w:themeColor="accent5" w:themeTint="99"/>
        </w:tcBorders>
      </w:tcPr>
    </w:tblStylePr>
    <w:tblStylePr w:type="nwCell">
      <w:tblPr/>
      <w:tcPr>
        <w:tcBorders>
          <w:bottom w:val="single" w:sz="4" w:space="0" w:color="EE9A94" w:themeColor="accent5" w:themeTint="99"/>
        </w:tcBorders>
      </w:tcPr>
    </w:tblStylePr>
    <w:tblStylePr w:type="seCell">
      <w:tblPr/>
      <w:tcPr>
        <w:tcBorders>
          <w:top w:val="single" w:sz="4" w:space="0" w:color="EE9A94" w:themeColor="accent5" w:themeTint="99"/>
        </w:tcBorders>
      </w:tcPr>
    </w:tblStylePr>
    <w:tblStylePr w:type="swCell">
      <w:tblPr/>
      <w:tcPr>
        <w:tcBorders>
          <w:top w:val="single" w:sz="4" w:space="0" w:color="EE9A94" w:themeColor="accent5" w:themeTint="99"/>
        </w:tcBorders>
      </w:tcPr>
    </w:tblStylePr>
  </w:style>
  <w:style w:type="table" w:customStyle="1" w:styleId="3-61">
    <w:name w:val="טבלת רשת 3 - הדגשה 6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bottom w:val="single" w:sz="4" w:space="0" w:color="A7D38C" w:themeColor="accent6" w:themeTint="99"/>
        </w:tcBorders>
      </w:tcPr>
    </w:tblStylePr>
    <w:tblStylePr w:type="nwCell">
      <w:tblPr/>
      <w:tcPr>
        <w:tcBorders>
          <w:bottom w:val="single" w:sz="4" w:space="0" w:color="A7D38C" w:themeColor="accent6" w:themeTint="99"/>
        </w:tcBorders>
      </w:tcPr>
    </w:tblStylePr>
    <w:tblStylePr w:type="seCell">
      <w:tblPr/>
      <w:tcPr>
        <w:tcBorders>
          <w:top w:val="single" w:sz="4" w:space="0" w:color="A7D38C" w:themeColor="accent6" w:themeTint="99"/>
        </w:tcBorders>
      </w:tcPr>
    </w:tblStylePr>
    <w:tblStylePr w:type="swCell">
      <w:tblPr/>
      <w:tcPr>
        <w:tcBorders>
          <w:top w:val="single" w:sz="4" w:space="0" w:color="A7D38C" w:themeColor="accent6" w:themeTint="99"/>
        </w:tcBorders>
      </w:tcPr>
    </w:tblStylePr>
  </w:style>
  <w:style w:type="table" w:customStyle="1" w:styleId="410">
    <w:name w:val="טבלת רשת 4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טבלת רשת 4 - הדגשה 1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E92" w:themeColor="accent1"/>
          <w:left w:val="single" w:sz="4" w:space="0" w:color="17AE92" w:themeColor="accent1"/>
          <w:bottom w:val="single" w:sz="4" w:space="0" w:color="17AE92" w:themeColor="accent1"/>
          <w:right w:val="single" w:sz="4" w:space="0" w:color="17AE92" w:themeColor="accent1"/>
          <w:insideH w:val="nil"/>
          <w:insideV w:val="nil"/>
        </w:tcBorders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4-21">
    <w:name w:val="טבלת רשת 4 - הדגשה 2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A23F" w:themeColor="accent2"/>
          <w:left w:val="single" w:sz="4" w:space="0" w:color="F7A23F" w:themeColor="accent2"/>
          <w:bottom w:val="single" w:sz="4" w:space="0" w:color="F7A23F" w:themeColor="accent2"/>
          <w:right w:val="single" w:sz="4" w:space="0" w:color="F7A23F" w:themeColor="accent2"/>
          <w:insideH w:val="nil"/>
          <w:insideV w:val="nil"/>
        </w:tcBorders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4-31">
    <w:name w:val="טבלת רשת 4 - הדגשה 3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7E84" w:themeColor="accent3"/>
          <w:left w:val="single" w:sz="4" w:space="0" w:color="6F7E84" w:themeColor="accent3"/>
          <w:bottom w:val="single" w:sz="4" w:space="0" w:color="6F7E84" w:themeColor="accent3"/>
          <w:right w:val="single" w:sz="4" w:space="0" w:color="6F7E84" w:themeColor="accent3"/>
          <w:insideH w:val="nil"/>
          <w:insideV w:val="nil"/>
        </w:tcBorders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4-41">
    <w:name w:val="טבלת רשת 4 - הדגשה 4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8DBB" w:themeColor="accent4"/>
          <w:left w:val="single" w:sz="4" w:space="0" w:color="178DBB" w:themeColor="accent4"/>
          <w:bottom w:val="single" w:sz="4" w:space="0" w:color="178DBB" w:themeColor="accent4"/>
          <w:right w:val="single" w:sz="4" w:space="0" w:color="178DBB" w:themeColor="accent4"/>
          <w:insideH w:val="nil"/>
          <w:insideV w:val="nil"/>
        </w:tcBorders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4-51">
    <w:name w:val="טבלת רשת 4 - הדגשה 5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584E" w:themeColor="accent5"/>
          <w:left w:val="single" w:sz="4" w:space="0" w:color="E3584E" w:themeColor="accent5"/>
          <w:bottom w:val="single" w:sz="4" w:space="0" w:color="E3584E" w:themeColor="accent5"/>
          <w:right w:val="single" w:sz="4" w:space="0" w:color="E3584E" w:themeColor="accent5"/>
          <w:insideH w:val="nil"/>
          <w:insideV w:val="nil"/>
        </w:tcBorders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4-61">
    <w:name w:val="טבלת רשת 4 - הדגשה 6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B344" w:themeColor="accent6"/>
          <w:left w:val="single" w:sz="4" w:space="0" w:color="6FB344" w:themeColor="accent6"/>
          <w:bottom w:val="single" w:sz="4" w:space="0" w:color="6FB344" w:themeColor="accent6"/>
          <w:right w:val="single" w:sz="4" w:space="0" w:color="6FB344" w:themeColor="accent6"/>
          <w:insideH w:val="nil"/>
          <w:insideV w:val="nil"/>
        </w:tcBorders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510">
    <w:name w:val="טבלת רשת 5 כהה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">
    <w:name w:val="טבלת רשת 5 כהה - הדגשה 1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7F7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AE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AE92" w:themeFill="accent1"/>
      </w:tcPr>
    </w:tblStylePr>
    <w:tblStylePr w:type="band1Vert">
      <w:tblPr/>
      <w:tcPr>
        <w:shd w:val="clear" w:color="auto" w:fill="90F0DE" w:themeFill="accent1" w:themeFillTint="66"/>
      </w:tcPr>
    </w:tblStylePr>
    <w:tblStylePr w:type="band1Horz">
      <w:tblPr/>
      <w:tcPr>
        <w:shd w:val="clear" w:color="auto" w:fill="90F0DE" w:themeFill="accent1" w:themeFillTint="66"/>
      </w:tcPr>
    </w:tblStylePr>
  </w:style>
  <w:style w:type="table" w:customStyle="1" w:styleId="5-21">
    <w:name w:val="טבלת רשת 5 כהה - הדגשה 2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C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A23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A23F" w:themeFill="accent2"/>
      </w:tcPr>
    </w:tblStylePr>
    <w:tblStylePr w:type="band1Vert">
      <w:tblPr/>
      <w:tcPr>
        <w:shd w:val="clear" w:color="auto" w:fill="FBD9B2" w:themeFill="accent2" w:themeFillTint="66"/>
      </w:tcPr>
    </w:tblStylePr>
    <w:tblStylePr w:type="band1Horz">
      <w:tblPr/>
      <w:tcPr>
        <w:shd w:val="clear" w:color="auto" w:fill="FBD9B2" w:themeFill="accent2" w:themeFillTint="66"/>
      </w:tcPr>
    </w:tblStylePr>
  </w:style>
  <w:style w:type="table" w:customStyle="1" w:styleId="5-31">
    <w:name w:val="טבלת רשת 5 כהה - הדגשה 3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E5E6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F7E8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F7E84" w:themeFill="accent3"/>
      </w:tcPr>
    </w:tblStylePr>
    <w:tblStylePr w:type="band1Vert">
      <w:tblPr/>
      <w:tcPr>
        <w:shd w:val="clear" w:color="auto" w:fill="C4CBCE" w:themeFill="accent3" w:themeFillTint="66"/>
      </w:tcPr>
    </w:tblStylePr>
    <w:tblStylePr w:type="band1Horz">
      <w:tblPr/>
      <w:tcPr>
        <w:shd w:val="clear" w:color="auto" w:fill="C4CBCE" w:themeFill="accent3" w:themeFillTint="66"/>
      </w:tcPr>
    </w:tblStylePr>
  </w:style>
  <w:style w:type="table" w:customStyle="1" w:styleId="5-41">
    <w:name w:val="טבלת רשת 5 כהה - הדגשה 4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EB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8D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8DBB" w:themeFill="accent4"/>
      </w:tcPr>
    </w:tblStylePr>
    <w:tblStylePr w:type="band1Vert">
      <w:tblPr/>
      <w:tcPr>
        <w:shd w:val="clear" w:color="auto" w:fill="94D7F1" w:themeFill="accent4" w:themeFillTint="66"/>
      </w:tcPr>
    </w:tblStylePr>
    <w:tblStylePr w:type="band1Horz">
      <w:tblPr/>
      <w:tcPr>
        <w:shd w:val="clear" w:color="auto" w:fill="94D7F1" w:themeFill="accent4" w:themeFillTint="66"/>
      </w:tcPr>
    </w:tblStylePr>
  </w:style>
  <w:style w:type="table" w:customStyle="1" w:styleId="5-51">
    <w:name w:val="טבלת רשת 5 כהה - הדגשה 5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DD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3584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3584E" w:themeFill="accent5"/>
      </w:tcPr>
    </w:tblStylePr>
    <w:tblStylePr w:type="band1Vert">
      <w:tblPr/>
      <w:tcPr>
        <w:shd w:val="clear" w:color="auto" w:fill="F3BCB8" w:themeFill="accent5" w:themeFillTint="66"/>
      </w:tcPr>
    </w:tblStylePr>
    <w:tblStylePr w:type="band1Horz">
      <w:tblPr/>
      <w:tcPr>
        <w:shd w:val="clear" w:color="auto" w:fill="F3BCB8" w:themeFill="accent5" w:themeFillTint="66"/>
      </w:tcPr>
    </w:tblStylePr>
  </w:style>
  <w:style w:type="table" w:customStyle="1" w:styleId="5-61">
    <w:name w:val="טבלת רשת 5 כהה - הדגשה 61"/>
    <w:basedOn w:val="a3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0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FB3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FB344" w:themeFill="accent6"/>
      </w:tcPr>
    </w:tblStylePr>
    <w:tblStylePr w:type="band1Vert">
      <w:tblPr/>
      <w:tcPr>
        <w:shd w:val="clear" w:color="auto" w:fill="C4E2B2" w:themeFill="accent6" w:themeFillTint="66"/>
      </w:tcPr>
    </w:tblStylePr>
    <w:tblStylePr w:type="band1Horz">
      <w:tblPr/>
      <w:tcPr>
        <w:shd w:val="clear" w:color="auto" w:fill="C4E2B2" w:themeFill="accent6" w:themeFillTint="66"/>
      </w:tcPr>
    </w:tblStylePr>
  </w:style>
  <w:style w:type="table" w:customStyle="1" w:styleId="61">
    <w:name w:val="טבלת רשת 6 צבעונית1"/>
    <w:basedOn w:val="a3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טבלת רשת 6 צבעונית - הדגשה 11"/>
    <w:basedOn w:val="a3"/>
    <w:uiPriority w:val="51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6-21">
    <w:name w:val="טבלת רשת 6 צבעונית - הדגשה 21"/>
    <w:basedOn w:val="a3"/>
    <w:uiPriority w:val="51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6-31">
    <w:name w:val="טבלת רשת 6 צבעונית - הדגשה 31"/>
    <w:basedOn w:val="a3"/>
    <w:uiPriority w:val="51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6-41">
    <w:name w:val="טבלת רשת 6 צבעונית - הדגשה 41"/>
    <w:basedOn w:val="a3"/>
    <w:uiPriority w:val="51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6-51">
    <w:name w:val="טבלת רשת 6 צבעונית - הדגשה 51"/>
    <w:basedOn w:val="a3"/>
    <w:uiPriority w:val="51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6-61">
    <w:name w:val="טבלת רשת 6 צבעונית - הדגשה 61"/>
    <w:basedOn w:val="a3"/>
    <w:uiPriority w:val="51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71">
    <w:name w:val="טבלת רשת 7 צבעונית1"/>
    <w:basedOn w:val="a3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">
    <w:name w:val="טבלת רשת 7 צבעונית - הדגשה 11"/>
    <w:basedOn w:val="a3"/>
    <w:uiPriority w:val="52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  <w:insideV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bottom w:val="single" w:sz="4" w:space="0" w:color="58E9CD" w:themeColor="accent1" w:themeTint="99"/>
        </w:tcBorders>
      </w:tcPr>
    </w:tblStylePr>
    <w:tblStylePr w:type="nwCell">
      <w:tblPr/>
      <w:tcPr>
        <w:tcBorders>
          <w:bottom w:val="single" w:sz="4" w:space="0" w:color="58E9CD" w:themeColor="accent1" w:themeTint="99"/>
        </w:tcBorders>
      </w:tcPr>
    </w:tblStylePr>
    <w:tblStylePr w:type="seCell">
      <w:tblPr/>
      <w:tcPr>
        <w:tcBorders>
          <w:top w:val="single" w:sz="4" w:space="0" w:color="58E9CD" w:themeColor="accent1" w:themeTint="99"/>
        </w:tcBorders>
      </w:tcPr>
    </w:tblStylePr>
    <w:tblStylePr w:type="swCell">
      <w:tblPr/>
      <w:tcPr>
        <w:tcBorders>
          <w:top w:val="single" w:sz="4" w:space="0" w:color="58E9CD" w:themeColor="accent1" w:themeTint="99"/>
        </w:tcBorders>
      </w:tcPr>
    </w:tblStylePr>
  </w:style>
  <w:style w:type="table" w:customStyle="1" w:styleId="7-21">
    <w:name w:val="טבלת רשת 7 צבעונית - הדגשה 21"/>
    <w:basedOn w:val="a3"/>
    <w:uiPriority w:val="52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  <w:insideV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bottom w:val="single" w:sz="4" w:space="0" w:color="FAC78B" w:themeColor="accent2" w:themeTint="99"/>
        </w:tcBorders>
      </w:tcPr>
    </w:tblStylePr>
    <w:tblStylePr w:type="nwCell">
      <w:tblPr/>
      <w:tcPr>
        <w:tcBorders>
          <w:bottom w:val="single" w:sz="4" w:space="0" w:color="FAC78B" w:themeColor="accent2" w:themeTint="99"/>
        </w:tcBorders>
      </w:tcPr>
    </w:tblStylePr>
    <w:tblStylePr w:type="seCell">
      <w:tblPr/>
      <w:tcPr>
        <w:tcBorders>
          <w:top w:val="single" w:sz="4" w:space="0" w:color="FAC78B" w:themeColor="accent2" w:themeTint="99"/>
        </w:tcBorders>
      </w:tcPr>
    </w:tblStylePr>
    <w:tblStylePr w:type="swCell">
      <w:tblPr/>
      <w:tcPr>
        <w:tcBorders>
          <w:top w:val="single" w:sz="4" w:space="0" w:color="FAC78B" w:themeColor="accent2" w:themeTint="99"/>
        </w:tcBorders>
      </w:tcPr>
    </w:tblStylePr>
  </w:style>
  <w:style w:type="table" w:customStyle="1" w:styleId="7-31">
    <w:name w:val="טבלת רשת 7 צבעונית - הדגשה 31"/>
    <w:basedOn w:val="a3"/>
    <w:uiPriority w:val="52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  <w:insideV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bottom w:val="single" w:sz="4" w:space="0" w:color="A7B1B5" w:themeColor="accent3" w:themeTint="99"/>
        </w:tcBorders>
      </w:tcPr>
    </w:tblStylePr>
    <w:tblStylePr w:type="nwCell">
      <w:tblPr/>
      <w:tcPr>
        <w:tcBorders>
          <w:bottom w:val="single" w:sz="4" w:space="0" w:color="A7B1B5" w:themeColor="accent3" w:themeTint="99"/>
        </w:tcBorders>
      </w:tcPr>
    </w:tblStylePr>
    <w:tblStylePr w:type="seCell">
      <w:tblPr/>
      <w:tcPr>
        <w:tcBorders>
          <w:top w:val="single" w:sz="4" w:space="0" w:color="A7B1B5" w:themeColor="accent3" w:themeTint="99"/>
        </w:tcBorders>
      </w:tcPr>
    </w:tblStylePr>
    <w:tblStylePr w:type="swCell">
      <w:tblPr/>
      <w:tcPr>
        <w:tcBorders>
          <w:top w:val="single" w:sz="4" w:space="0" w:color="A7B1B5" w:themeColor="accent3" w:themeTint="99"/>
        </w:tcBorders>
      </w:tcPr>
    </w:tblStylePr>
  </w:style>
  <w:style w:type="table" w:customStyle="1" w:styleId="7-41">
    <w:name w:val="טבלת רשת 7 צבעונית - הדגשה 41"/>
    <w:basedOn w:val="a3"/>
    <w:uiPriority w:val="52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  <w:insideV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bottom w:val="single" w:sz="4" w:space="0" w:color="5EC3EB" w:themeColor="accent4" w:themeTint="99"/>
        </w:tcBorders>
      </w:tcPr>
    </w:tblStylePr>
    <w:tblStylePr w:type="nwCell">
      <w:tblPr/>
      <w:tcPr>
        <w:tcBorders>
          <w:bottom w:val="single" w:sz="4" w:space="0" w:color="5EC3EB" w:themeColor="accent4" w:themeTint="99"/>
        </w:tcBorders>
      </w:tcPr>
    </w:tblStylePr>
    <w:tblStylePr w:type="seCell">
      <w:tblPr/>
      <w:tcPr>
        <w:tcBorders>
          <w:top w:val="single" w:sz="4" w:space="0" w:color="5EC3EB" w:themeColor="accent4" w:themeTint="99"/>
        </w:tcBorders>
      </w:tcPr>
    </w:tblStylePr>
    <w:tblStylePr w:type="swCell">
      <w:tblPr/>
      <w:tcPr>
        <w:tcBorders>
          <w:top w:val="single" w:sz="4" w:space="0" w:color="5EC3EB" w:themeColor="accent4" w:themeTint="99"/>
        </w:tcBorders>
      </w:tcPr>
    </w:tblStylePr>
  </w:style>
  <w:style w:type="table" w:customStyle="1" w:styleId="7-51">
    <w:name w:val="טבלת רשת 7 צבעונית - הדגשה 51"/>
    <w:basedOn w:val="a3"/>
    <w:uiPriority w:val="52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  <w:insideV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bottom w:val="single" w:sz="4" w:space="0" w:color="EE9A94" w:themeColor="accent5" w:themeTint="99"/>
        </w:tcBorders>
      </w:tcPr>
    </w:tblStylePr>
    <w:tblStylePr w:type="nwCell">
      <w:tblPr/>
      <w:tcPr>
        <w:tcBorders>
          <w:bottom w:val="single" w:sz="4" w:space="0" w:color="EE9A94" w:themeColor="accent5" w:themeTint="99"/>
        </w:tcBorders>
      </w:tcPr>
    </w:tblStylePr>
    <w:tblStylePr w:type="seCell">
      <w:tblPr/>
      <w:tcPr>
        <w:tcBorders>
          <w:top w:val="single" w:sz="4" w:space="0" w:color="EE9A94" w:themeColor="accent5" w:themeTint="99"/>
        </w:tcBorders>
      </w:tcPr>
    </w:tblStylePr>
    <w:tblStylePr w:type="swCell">
      <w:tblPr/>
      <w:tcPr>
        <w:tcBorders>
          <w:top w:val="single" w:sz="4" w:space="0" w:color="EE9A94" w:themeColor="accent5" w:themeTint="99"/>
        </w:tcBorders>
      </w:tcPr>
    </w:tblStylePr>
  </w:style>
  <w:style w:type="table" w:customStyle="1" w:styleId="7-61">
    <w:name w:val="טבלת רשת 7 צבעונית - הדגשה 61"/>
    <w:basedOn w:val="a3"/>
    <w:uiPriority w:val="52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  <w:insideV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bottom w:val="single" w:sz="4" w:space="0" w:color="A7D38C" w:themeColor="accent6" w:themeTint="99"/>
        </w:tcBorders>
      </w:tcPr>
    </w:tblStylePr>
    <w:tblStylePr w:type="nwCell">
      <w:tblPr/>
      <w:tcPr>
        <w:tcBorders>
          <w:bottom w:val="single" w:sz="4" w:space="0" w:color="A7D38C" w:themeColor="accent6" w:themeTint="99"/>
        </w:tcBorders>
      </w:tcPr>
    </w:tblStylePr>
    <w:tblStylePr w:type="seCell">
      <w:tblPr/>
      <w:tcPr>
        <w:tcBorders>
          <w:top w:val="single" w:sz="4" w:space="0" w:color="A7D38C" w:themeColor="accent6" w:themeTint="99"/>
        </w:tcBorders>
      </w:tcPr>
    </w:tblStylePr>
    <w:tblStylePr w:type="swCell">
      <w:tblPr/>
      <w:tcPr>
        <w:tcBorders>
          <w:top w:val="single" w:sz="4" w:space="0" w:color="A7D38C" w:themeColor="accent6" w:themeTint="99"/>
        </w:tcBorders>
      </w:tcPr>
    </w:tblStylePr>
  </w:style>
  <w:style w:type="character" w:customStyle="1" w:styleId="10">
    <w:name w:val="כותרת 1 תו"/>
    <w:basedOn w:val="a2"/>
    <w:link w:val="1"/>
    <w:uiPriority w:val="7"/>
    <w:rsid w:val="00BF473C"/>
    <w:rPr>
      <w:rFonts w:asciiTheme="majorHAnsi" w:eastAsiaTheme="majorEastAsia" w:hAnsiTheme="majorHAnsi" w:cstheme="majorBidi"/>
      <w:color w:val="0B5748" w:themeColor="accent1" w:themeShade="80"/>
      <w:sz w:val="32"/>
      <w:szCs w:val="32"/>
    </w:rPr>
  </w:style>
  <w:style w:type="character" w:customStyle="1" w:styleId="22">
    <w:name w:val="כותרת 2 תו"/>
    <w:basedOn w:val="a2"/>
    <w:link w:val="21"/>
    <w:uiPriority w:val="8"/>
    <w:semiHidden/>
    <w:rsid w:val="00BF473C"/>
    <w:rPr>
      <w:rFonts w:asciiTheme="majorHAnsi" w:eastAsiaTheme="majorEastAsia" w:hAnsiTheme="majorHAnsi" w:cstheme="majorBidi"/>
      <w:color w:val="0B5748" w:themeColor="accent1" w:themeShade="80"/>
      <w:sz w:val="26"/>
      <w:szCs w:val="26"/>
    </w:rPr>
  </w:style>
  <w:style w:type="character" w:customStyle="1" w:styleId="32">
    <w:name w:val="כותרת 3 תו"/>
    <w:basedOn w:val="a2"/>
    <w:link w:val="31"/>
    <w:uiPriority w:val="9"/>
    <w:semiHidden/>
    <w:rsid w:val="002C2563"/>
    <w:rPr>
      <w:rFonts w:asciiTheme="majorHAnsi" w:eastAsiaTheme="majorEastAsia" w:hAnsiTheme="majorHAnsi" w:cstheme="majorBidi"/>
      <w:color w:val="0B5648" w:themeColor="accent1" w:themeShade="7F"/>
      <w:sz w:val="24"/>
      <w:szCs w:val="24"/>
    </w:rPr>
  </w:style>
  <w:style w:type="character" w:customStyle="1" w:styleId="42">
    <w:name w:val="כותרת 4 תו"/>
    <w:basedOn w:val="a2"/>
    <w:link w:val="41"/>
    <w:uiPriority w:val="9"/>
    <w:semiHidden/>
    <w:rsid w:val="002C2563"/>
    <w:rPr>
      <w:rFonts w:asciiTheme="majorHAnsi" w:eastAsiaTheme="majorEastAsia" w:hAnsiTheme="majorHAnsi" w:cstheme="majorBidi"/>
      <w:i/>
      <w:iCs/>
      <w:color w:val="11826C" w:themeColor="accent1" w:themeShade="BF"/>
    </w:rPr>
  </w:style>
  <w:style w:type="character" w:customStyle="1" w:styleId="52">
    <w:name w:val="כותרת 5 תו"/>
    <w:basedOn w:val="a2"/>
    <w:link w:val="51"/>
    <w:uiPriority w:val="9"/>
    <w:semiHidden/>
    <w:rsid w:val="002C2563"/>
    <w:rPr>
      <w:rFonts w:asciiTheme="majorHAnsi" w:eastAsiaTheme="majorEastAsia" w:hAnsiTheme="majorHAnsi" w:cstheme="majorBidi"/>
      <w:color w:val="11826C" w:themeColor="accent1" w:themeShade="BF"/>
    </w:rPr>
  </w:style>
  <w:style w:type="character" w:customStyle="1" w:styleId="60">
    <w:name w:val="כותרת 6 תו"/>
    <w:basedOn w:val="a2"/>
    <w:link w:val="6"/>
    <w:uiPriority w:val="9"/>
    <w:semiHidden/>
    <w:rsid w:val="002C2563"/>
    <w:rPr>
      <w:rFonts w:asciiTheme="majorHAnsi" w:eastAsiaTheme="majorEastAsia" w:hAnsiTheme="majorHAnsi" w:cstheme="majorBidi"/>
      <w:color w:val="0B5648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2C2563"/>
    <w:rPr>
      <w:rFonts w:asciiTheme="majorHAnsi" w:eastAsiaTheme="majorEastAsia" w:hAnsiTheme="majorHAnsi" w:cstheme="majorBidi"/>
      <w:i/>
      <w:iCs/>
      <w:color w:val="0B5648" w:themeColor="accent1" w:themeShade="7F"/>
    </w:rPr>
  </w:style>
  <w:style w:type="character" w:customStyle="1" w:styleId="80">
    <w:name w:val="כותרת 8 תו"/>
    <w:basedOn w:val="a2"/>
    <w:link w:val="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כותרת 9 תו"/>
    <w:basedOn w:val="a2"/>
    <w:link w:val="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2"/>
    <w:uiPriority w:val="99"/>
    <w:semiHidden/>
    <w:unhideWhenUsed/>
    <w:rsid w:val="002C2563"/>
  </w:style>
  <w:style w:type="paragraph" w:styleId="HTML0">
    <w:name w:val="HTML Address"/>
    <w:basedOn w:val="a1"/>
    <w:link w:val="HTML1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HTML1">
    <w:name w:val="כתובת HTML תו"/>
    <w:basedOn w:val="a2"/>
    <w:link w:val="HTML0"/>
    <w:uiPriority w:val="99"/>
    <w:semiHidden/>
    <w:rsid w:val="002C2563"/>
    <w:rPr>
      <w:i/>
      <w:iCs/>
    </w:rPr>
  </w:style>
  <w:style w:type="character" w:styleId="HTMLCite">
    <w:name w:val="HTML Cite"/>
    <w:basedOn w:val="a2"/>
    <w:uiPriority w:val="99"/>
    <w:semiHidden/>
    <w:unhideWhenUsed/>
    <w:rsid w:val="002C2563"/>
    <w:rPr>
      <w:i/>
      <w:iCs/>
    </w:rPr>
  </w:style>
  <w:style w:type="character" w:styleId="HTMLCode">
    <w:name w:val="HTML Code"/>
    <w:basedOn w:val="a2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HTMLDefinition">
    <w:name w:val="HTML Definition"/>
    <w:basedOn w:val="a2"/>
    <w:uiPriority w:val="99"/>
    <w:semiHidden/>
    <w:unhideWhenUsed/>
    <w:rsid w:val="002C2563"/>
    <w:rPr>
      <w:i/>
      <w:iCs/>
    </w:rPr>
  </w:style>
  <w:style w:type="character" w:styleId="HTML2">
    <w:name w:val="HTML Keyboard"/>
    <w:basedOn w:val="a2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HTML3">
    <w:name w:val="HTML Preformatted"/>
    <w:basedOn w:val="a1"/>
    <w:link w:val="HTML4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HTML4">
    <w:name w:val="HTML מעוצב מראש תו"/>
    <w:basedOn w:val="a2"/>
    <w:link w:val="HTML3"/>
    <w:uiPriority w:val="99"/>
    <w:semiHidden/>
    <w:rsid w:val="002C2563"/>
    <w:rPr>
      <w:rFonts w:ascii="Consolas" w:hAnsi="Consolas"/>
      <w:szCs w:val="20"/>
    </w:rPr>
  </w:style>
  <w:style w:type="character" w:styleId="HTML5">
    <w:name w:val="HTML Sample"/>
    <w:basedOn w:val="a2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HTML6">
    <w:name w:val="HTML Typewriter"/>
    <w:basedOn w:val="a2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HTMLVariable">
    <w:name w:val="HTML Variable"/>
    <w:basedOn w:val="a2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a2"/>
    <w:uiPriority w:val="99"/>
    <w:semiHidden/>
    <w:unhideWhenUsed/>
    <w:rsid w:val="00CD5E29"/>
    <w:rPr>
      <w:color w:val="11698B" w:themeColor="accent4" w:themeShade="BF"/>
      <w:u w:val="single"/>
    </w:rPr>
  </w:style>
  <w:style w:type="paragraph" w:styleId="Index1">
    <w:name w:val="index 1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Index2">
    <w:name w:val="index 2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Index3">
    <w:name w:val="index 3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Index4">
    <w:name w:val="index 4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Index5">
    <w:name w:val="index 5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Index6">
    <w:name w:val="index 6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Index7">
    <w:name w:val="index 7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Index8">
    <w:name w:val="index 8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Index9">
    <w:name w:val="index 9"/>
    <w:basedOn w:val="a1"/>
    <w:next w:val="a1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afff2">
    <w:name w:val="index heading"/>
    <w:basedOn w:val="a1"/>
    <w:next w:val="Index1"/>
    <w:uiPriority w:val="99"/>
    <w:semiHidden/>
    <w:unhideWhenUsed/>
    <w:rsid w:val="002C2563"/>
    <w:rPr>
      <w:rFonts w:asciiTheme="majorHAnsi" w:eastAsiaTheme="majorEastAsia" w:hAnsiTheme="majorHAnsi"/>
      <w:b/>
      <w:bCs/>
    </w:rPr>
  </w:style>
  <w:style w:type="character" w:styleId="afff3">
    <w:name w:val="Intense Emphasis"/>
    <w:basedOn w:val="a2"/>
    <w:uiPriority w:val="21"/>
    <w:semiHidden/>
    <w:unhideWhenUsed/>
    <w:qFormat/>
    <w:rsid w:val="00CD5E29"/>
    <w:rPr>
      <w:i/>
      <w:iCs/>
      <w:color w:val="11826C" w:themeColor="accent1" w:themeShade="BF"/>
    </w:rPr>
  </w:style>
  <w:style w:type="paragraph" w:styleId="afff4">
    <w:name w:val="Intense Quote"/>
    <w:basedOn w:val="a1"/>
    <w:next w:val="a1"/>
    <w:link w:val="afff5"/>
    <w:uiPriority w:val="30"/>
    <w:semiHidden/>
    <w:unhideWhenUsed/>
    <w:qFormat/>
    <w:rsid w:val="00CD5E29"/>
    <w:pPr>
      <w:pBdr>
        <w:top w:val="single" w:sz="4" w:space="10" w:color="17AE92" w:themeColor="accent1"/>
        <w:bottom w:val="single" w:sz="4" w:space="10" w:color="17AE92" w:themeColor="accent1"/>
      </w:pBdr>
      <w:spacing w:before="360" w:after="360"/>
      <w:ind w:left="864" w:right="864"/>
      <w:jc w:val="center"/>
    </w:pPr>
    <w:rPr>
      <w:i/>
      <w:iCs/>
      <w:color w:val="11826C" w:themeColor="accent1" w:themeShade="BF"/>
    </w:rPr>
  </w:style>
  <w:style w:type="character" w:customStyle="1" w:styleId="afff5">
    <w:name w:val="ציטוט חזק תו"/>
    <w:basedOn w:val="a2"/>
    <w:link w:val="afff4"/>
    <w:uiPriority w:val="30"/>
    <w:semiHidden/>
    <w:rsid w:val="00CD5E29"/>
    <w:rPr>
      <w:i/>
      <w:iCs/>
      <w:color w:val="11826C" w:themeColor="accent1" w:themeShade="BF"/>
    </w:rPr>
  </w:style>
  <w:style w:type="character" w:styleId="afff6">
    <w:name w:val="Intense Reference"/>
    <w:basedOn w:val="a2"/>
    <w:uiPriority w:val="32"/>
    <w:semiHidden/>
    <w:unhideWhenUsed/>
    <w:qFormat/>
    <w:rsid w:val="00CD5E29"/>
    <w:rPr>
      <w:b/>
      <w:bCs/>
      <w:caps w:val="0"/>
      <w:smallCaps/>
      <w:color w:val="11826C" w:themeColor="accent1" w:themeShade="BF"/>
      <w:spacing w:val="5"/>
    </w:rPr>
  </w:style>
  <w:style w:type="table" w:styleId="afff7">
    <w:name w:val="Light Grid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  <w:insideH w:val="single" w:sz="8" w:space="0" w:color="17AE92" w:themeColor="accent1"/>
        <w:insideV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18" w:space="0" w:color="17AE92" w:themeColor="accent1"/>
          <w:right w:val="single" w:sz="8" w:space="0" w:color="17AE92" w:themeColor="accent1"/>
          <w:insideH w:val="nil"/>
          <w:insideV w:val="single" w:sz="8" w:space="0" w:color="17AE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H w:val="nil"/>
          <w:insideV w:val="single" w:sz="8" w:space="0" w:color="17AE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band1Vert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  <w:shd w:val="clear" w:color="auto" w:fill="BAF6EA" w:themeFill="accent1" w:themeFillTint="3F"/>
      </w:tcPr>
    </w:tblStylePr>
    <w:tblStylePr w:type="band1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V w:val="single" w:sz="8" w:space="0" w:color="17AE92" w:themeColor="accent1"/>
        </w:tcBorders>
        <w:shd w:val="clear" w:color="auto" w:fill="BAF6EA" w:themeFill="accent1" w:themeFillTint="3F"/>
      </w:tcPr>
    </w:tblStylePr>
    <w:tblStylePr w:type="band2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  <w:insideV w:val="single" w:sz="8" w:space="0" w:color="17AE92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  <w:insideH w:val="single" w:sz="8" w:space="0" w:color="F7A23F" w:themeColor="accent2"/>
        <w:insideV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18" w:space="0" w:color="F7A23F" w:themeColor="accent2"/>
          <w:right w:val="single" w:sz="8" w:space="0" w:color="F7A23F" w:themeColor="accent2"/>
          <w:insideH w:val="nil"/>
          <w:insideV w:val="single" w:sz="8" w:space="0" w:color="F7A23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H w:val="nil"/>
          <w:insideV w:val="single" w:sz="8" w:space="0" w:color="F7A23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band1Vert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  <w:shd w:val="clear" w:color="auto" w:fill="FDE7CF" w:themeFill="accent2" w:themeFillTint="3F"/>
      </w:tcPr>
    </w:tblStylePr>
    <w:tblStylePr w:type="band1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V w:val="single" w:sz="8" w:space="0" w:color="F7A23F" w:themeColor="accent2"/>
        </w:tcBorders>
        <w:shd w:val="clear" w:color="auto" w:fill="FDE7CF" w:themeFill="accent2" w:themeFillTint="3F"/>
      </w:tcPr>
    </w:tblStylePr>
    <w:tblStylePr w:type="band2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  <w:insideV w:val="single" w:sz="8" w:space="0" w:color="F7A23F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  <w:insideH w:val="single" w:sz="8" w:space="0" w:color="6F7E84" w:themeColor="accent3"/>
        <w:insideV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18" w:space="0" w:color="6F7E84" w:themeColor="accent3"/>
          <w:right w:val="single" w:sz="8" w:space="0" w:color="6F7E84" w:themeColor="accent3"/>
          <w:insideH w:val="nil"/>
          <w:insideV w:val="single" w:sz="8" w:space="0" w:color="6F7E8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H w:val="nil"/>
          <w:insideV w:val="single" w:sz="8" w:space="0" w:color="6F7E8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band1Vert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  <w:shd w:val="clear" w:color="auto" w:fill="DBDFE1" w:themeFill="accent3" w:themeFillTint="3F"/>
      </w:tcPr>
    </w:tblStylePr>
    <w:tblStylePr w:type="band1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V w:val="single" w:sz="8" w:space="0" w:color="6F7E84" w:themeColor="accent3"/>
        </w:tcBorders>
        <w:shd w:val="clear" w:color="auto" w:fill="DBDFE1" w:themeFill="accent3" w:themeFillTint="3F"/>
      </w:tcPr>
    </w:tblStylePr>
    <w:tblStylePr w:type="band2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  <w:insideV w:val="single" w:sz="8" w:space="0" w:color="6F7E84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  <w:insideH w:val="single" w:sz="8" w:space="0" w:color="178DBB" w:themeColor="accent4"/>
        <w:insideV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18" w:space="0" w:color="178DBB" w:themeColor="accent4"/>
          <w:right w:val="single" w:sz="8" w:space="0" w:color="178DBB" w:themeColor="accent4"/>
          <w:insideH w:val="nil"/>
          <w:insideV w:val="single" w:sz="8" w:space="0" w:color="178DB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H w:val="nil"/>
          <w:insideV w:val="single" w:sz="8" w:space="0" w:color="178DB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band1Vert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  <w:shd w:val="clear" w:color="auto" w:fill="BCE6F7" w:themeFill="accent4" w:themeFillTint="3F"/>
      </w:tcPr>
    </w:tblStylePr>
    <w:tblStylePr w:type="band1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V w:val="single" w:sz="8" w:space="0" w:color="178DBB" w:themeColor="accent4"/>
        </w:tcBorders>
        <w:shd w:val="clear" w:color="auto" w:fill="BCE6F7" w:themeFill="accent4" w:themeFillTint="3F"/>
      </w:tcPr>
    </w:tblStylePr>
    <w:tblStylePr w:type="band2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  <w:insideV w:val="single" w:sz="8" w:space="0" w:color="178DBB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  <w:insideH w:val="single" w:sz="8" w:space="0" w:color="E3584E" w:themeColor="accent5"/>
        <w:insideV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18" w:space="0" w:color="E3584E" w:themeColor="accent5"/>
          <w:right w:val="single" w:sz="8" w:space="0" w:color="E3584E" w:themeColor="accent5"/>
          <w:insideH w:val="nil"/>
          <w:insideV w:val="single" w:sz="8" w:space="0" w:color="E3584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H w:val="nil"/>
          <w:insideV w:val="single" w:sz="8" w:space="0" w:color="E3584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band1Vert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  <w:shd w:val="clear" w:color="auto" w:fill="F8D5D3" w:themeFill="accent5" w:themeFillTint="3F"/>
      </w:tcPr>
    </w:tblStylePr>
    <w:tblStylePr w:type="band1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V w:val="single" w:sz="8" w:space="0" w:color="E3584E" w:themeColor="accent5"/>
        </w:tcBorders>
        <w:shd w:val="clear" w:color="auto" w:fill="F8D5D3" w:themeFill="accent5" w:themeFillTint="3F"/>
      </w:tcPr>
    </w:tblStylePr>
    <w:tblStylePr w:type="band2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  <w:insideV w:val="single" w:sz="8" w:space="0" w:color="E3584E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  <w:insideH w:val="single" w:sz="8" w:space="0" w:color="6FB344" w:themeColor="accent6"/>
        <w:insideV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18" w:space="0" w:color="6FB344" w:themeColor="accent6"/>
          <w:right w:val="single" w:sz="8" w:space="0" w:color="6FB344" w:themeColor="accent6"/>
          <w:insideH w:val="nil"/>
          <w:insideV w:val="single" w:sz="8" w:space="0" w:color="6FB3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H w:val="nil"/>
          <w:insideV w:val="single" w:sz="8" w:space="0" w:color="6FB3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band1Vert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  <w:shd w:val="clear" w:color="auto" w:fill="DBEDCF" w:themeFill="accent6" w:themeFillTint="3F"/>
      </w:tcPr>
    </w:tblStylePr>
    <w:tblStylePr w:type="band1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V w:val="single" w:sz="8" w:space="0" w:color="6FB344" w:themeColor="accent6"/>
        </w:tcBorders>
        <w:shd w:val="clear" w:color="auto" w:fill="DBEDCF" w:themeFill="accent6" w:themeFillTint="3F"/>
      </w:tcPr>
    </w:tblStylePr>
    <w:tblStylePr w:type="band2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  <w:insideV w:val="single" w:sz="8" w:space="0" w:color="6FB344" w:themeColor="accent6"/>
        </w:tcBorders>
      </w:tcPr>
    </w:tblStylePr>
  </w:style>
  <w:style w:type="table" w:styleId="afff8">
    <w:name w:val="Light List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  <w:tblStylePr w:type="band1Horz">
      <w:tblPr/>
      <w:tcPr>
        <w:tcBorders>
          <w:top w:val="single" w:sz="8" w:space="0" w:color="17AE92" w:themeColor="accent1"/>
          <w:left w:val="single" w:sz="8" w:space="0" w:color="17AE92" w:themeColor="accent1"/>
          <w:bottom w:val="single" w:sz="8" w:space="0" w:color="17AE92" w:themeColor="accent1"/>
          <w:right w:val="single" w:sz="8" w:space="0" w:color="17AE92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  <w:tblStylePr w:type="band1Horz">
      <w:tblPr/>
      <w:tcPr>
        <w:tcBorders>
          <w:top w:val="single" w:sz="8" w:space="0" w:color="F7A23F" w:themeColor="accent2"/>
          <w:left w:val="single" w:sz="8" w:space="0" w:color="F7A23F" w:themeColor="accent2"/>
          <w:bottom w:val="single" w:sz="8" w:space="0" w:color="F7A23F" w:themeColor="accent2"/>
          <w:right w:val="single" w:sz="8" w:space="0" w:color="F7A23F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  <w:tblStylePr w:type="band1Horz">
      <w:tblPr/>
      <w:tcPr>
        <w:tcBorders>
          <w:top w:val="single" w:sz="8" w:space="0" w:color="6F7E84" w:themeColor="accent3"/>
          <w:left w:val="single" w:sz="8" w:space="0" w:color="6F7E84" w:themeColor="accent3"/>
          <w:bottom w:val="single" w:sz="8" w:space="0" w:color="6F7E84" w:themeColor="accent3"/>
          <w:right w:val="single" w:sz="8" w:space="0" w:color="6F7E84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  <w:tblStylePr w:type="band1Horz">
      <w:tblPr/>
      <w:tcPr>
        <w:tcBorders>
          <w:top w:val="single" w:sz="8" w:space="0" w:color="178DBB" w:themeColor="accent4"/>
          <w:left w:val="single" w:sz="8" w:space="0" w:color="178DBB" w:themeColor="accent4"/>
          <w:bottom w:val="single" w:sz="8" w:space="0" w:color="178DBB" w:themeColor="accent4"/>
          <w:right w:val="single" w:sz="8" w:space="0" w:color="178DBB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  <w:tblStylePr w:type="band1Horz">
      <w:tblPr/>
      <w:tcPr>
        <w:tcBorders>
          <w:top w:val="single" w:sz="8" w:space="0" w:color="E3584E" w:themeColor="accent5"/>
          <w:left w:val="single" w:sz="8" w:space="0" w:color="E3584E" w:themeColor="accent5"/>
          <w:bottom w:val="single" w:sz="8" w:space="0" w:color="E3584E" w:themeColor="accent5"/>
          <w:right w:val="single" w:sz="8" w:space="0" w:color="E3584E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  <w:tblStylePr w:type="band1Horz">
      <w:tblPr/>
      <w:tcPr>
        <w:tcBorders>
          <w:top w:val="single" w:sz="8" w:space="0" w:color="6FB344" w:themeColor="accent6"/>
          <w:left w:val="single" w:sz="8" w:space="0" w:color="6FB344" w:themeColor="accent6"/>
          <w:bottom w:val="single" w:sz="8" w:space="0" w:color="6FB344" w:themeColor="accent6"/>
          <w:right w:val="single" w:sz="8" w:space="0" w:color="6FB344" w:themeColor="accent6"/>
        </w:tcBorders>
      </w:tcPr>
    </w:tblStylePr>
  </w:style>
  <w:style w:type="table" w:styleId="afff9">
    <w:name w:val="Light Shading"/>
    <w:basedOn w:val="a3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Ind w:w="0" w:type="dxa"/>
      <w:tblBorders>
        <w:top w:val="single" w:sz="8" w:space="0" w:color="17AE92" w:themeColor="accent1"/>
        <w:bottom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E92" w:themeColor="accent1"/>
          <w:left w:val="nil"/>
          <w:bottom w:val="single" w:sz="8" w:space="0" w:color="17AE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E92" w:themeColor="accent1"/>
          <w:left w:val="nil"/>
          <w:bottom w:val="single" w:sz="8" w:space="0" w:color="17AE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Ind w:w="0" w:type="dxa"/>
      <w:tblBorders>
        <w:top w:val="single" w:sz="8" w:space="0" w:color="F7A23F" w:themeColor="accent2"/>
        <w:bottom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A23F" w:themeColor="accent2"/>
          <w:left w:val="nil"/>
          <w:bottom w:val="single" w:sz="8" w:space="0" w:color="F7A23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A23F" w:themeColor="accent2"/>
          <w:left w:val="nil"/>
          <w:bottom w:val="single" w:sz="8" w:space="0" w:color="F7A23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Ind w:w="0" w:type="dxa"/>
      <w:tblBorders>
        <w:top w:val="single" w:sz="8" w:space="0" w:color="6F7E84" w:themeColor="accent3"/>
        <w:bottom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7E84" w:themeColor="accent3"/>
          <w:left w:val="nil"/>
          <w:bottom w:val="single" w:sz="8" w:space="0" w:color="6F7E8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7E84" w:themeColor="accent3"/>
          <w:left w:val="nil"/>
          <w:bottom w:val="single" w:sz="8" w:space="0" w:color="6F7E8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Ind w:w="0" w:type="dxa"/>
      <w:tblBorders>
        <w:top w:val="single" w:sz="8" w:space="0" w:color="178DBB" w:themeColor="accent4"/>
        <w:bottom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8DBB" w:themeColor="accent4"/>
          <w:left w:val="nil"/>
          <w:bottom w:val="single" w:sz="8" w:space="0" w:color="178DB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8DBB" w:themeColor="accent4"/>
          <w:left w:val="nil"/>
          <w:bottom w:val="single" w:sz="8" w:space="0" w:color="178DB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Ind w:w="0" w:type="dxa"/>
      <w:tblBorders>
        <w:top w:val="single" w:sz="8" w:space="0" w:color="E3584E" w:themeColor="accent5"/>
        <w:bottom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584E" w:themeColor="accent5"/>
          <w:left w:val="nil"/>
          <w:bottom w:val="single" w:sz="8" w:space="0" w:color="E3584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584E" w:themeColor="accent5"/>
          <w:left w:val="nil"/>
          <w:bottom w:val="single" w:sz="8" w:space="0" w:color="E3584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Ind w:w="0" w:type="dxa"/>
      <w:tblBorders>
        <w:top w:val="single" w:sz="8" w:space="0" w:color="6FB344" w:themeColor="accent6"/>
        <w:bottom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B344" w:themeColor="accent6"/>
          <w:left w:val="nil"/>
          <w:bottom w:val="single" w:sz="8" w:space="0" w:color="6FB3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B344" w:themeColor="accent6"/>
          <w:left w:val="nil"/>
          <w:bottom w:val="single" w:sz="8" w:space="0" w:color="6FB3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</w:style>
  <w:style w:type="character" w:styleId="afffa">
    <w:name w:val="line number"/>
    <w:basedOn w:val="a2"/>
    <w:uiPriority w:val="99"/>
    <w:semiHidden/>
    <w:unhideWhenUsed/>
    <w:rsid w:val="002C2563"/>
  </w:style>
  <w:style w:type="paragraph" w:styleId="afffb">
    <w:name w:val="List"/>
    <w:basedOn w:val="a1"/>
    <w:uiPriority w:val="99"/>
    <w:semiHidden/>
    <w:unhideWhenUsed/>
    <w:rsid w:val="002C2563"/>
    <w:pPr>
      <w:ind w:left="360" w:hanging="360"/>
      <w:contextualSpacing/>
    </w:pPr>
  </w:style>
  <w:style w:type="paragraph" w:styleId="29">
    <w:name w:val="List 2"/>
    <w:basedOn w:val="a1"/>
    <w:uiPriority w:val="99"/>
    <w:semiHidden/>
    <w:unhideWhenUsed/>
    <w:rsid w:val="002C2563"/>
    <w:pPr>
      <w:ind w:left="720" w:hanging="360"/>
      <w:contextualSpacing/>
    </w:pPr>
  </w:style>
  <w:style w:type="paragraph" w:styleId="37">
    <w:name w:val="List 3"/>
    <w:basedOn w:val="a1"/>
    <w:uiPriority w:val="99"/>
    <w:semiHidden/>
    <w:unhideWhenUsed/>
    <w:rsid w:val="002C2563"/>
    <w:pPr>
      <w:ind w:left="1080" w:hanging="360"/>
      <w:contextualSpacing/>
    </w:pPr>
  </w:style>
  <w:style w:type="paragraph" w:styleId="43">
    <w:name w:val="List 4"/>
    <w:basedOn w:val="a1"/>
    <w:uiPriority w:val="99"/>
    <w:semiHidden/>
    <w:unhideWhenUsed/>
    <w:rsid w:val="002C2563"/>
    <w:pPr>
      <w:ind w:left="1440" w:hanging="360"/>
      <w:contextualSpacing/>
    </w:pPr>
  </w:style>
  <w:style w:type="paragraph" w:styleId="53">
    <w:name w:val="List 5"/>
    <w:basedOn w:val="a1"/>
    <w:uiPriority w:val="99"/>
    <w:semiHidden/>
    <w:unhideWhenUsed/>
    <w:rsid w:val="002C2563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afffc">
    <w:name w:val="List Continue"/>
    <w:basedOn w:val="a1"/>
    <w:uiPriority w:val="99"/>
    <w:semiHidden/>
    <w:unhideWhenUsed/>
    <w:rsid w:val="002C2563"/>
    <w:pPr>
      <w:spacing w:after="120"/>
      <w:ind w:left="360"/>
      <w:contextualSpacing/>
    </w:pPr>
  </w:style>
  <w:style w:type="paragraph" w:styleId="2a">
    <w:name w:val="List Continue 2"/>
    <w:basedOn w:val="a1"/>
    <w:uiPriority w:val="99"/>
    <w:semiHidden/>
    <w:unhideWhenUsed/>
    <w:rsid w:val="002C2563"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44">
    <w:name w:val="List Continue 4"/>
    <w:basedOn w:val="a1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54">
    <w:name w:val="List Continue 5"/>
    <w:basedOn w:val="a1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afffd">
    <w:name w:val="List Paragraph"/>
    <w:basedOn w:val="a1"/>
    <w:uiPriority w:val="34"/>
    <w:semiHidden/>
    <w:unhideWhenUsed/>
    <w:qFormat/>
    <w:rsid w:val="002C2563"/>
    <w:pPr>
      <w:ind w:left="720"/>
      <w:contextualSpacing/>
    </w:pPr>
  </w:style>
  <w:style w:type="table" w:customStyle="1" w:styleId="111">
    <w:name w:val="טבלת רשימה 1 בהירה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0">
    <w:name w:val="טבלת רשימה 1 בהירה - הדגשה 1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8E9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1-210">
    <w:name w:val="טבלת רשימה 1 בהירה - הדגשה 2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AC7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1-310">
    <w:name w:val="טבלת רשימה 1 בהירה - הדגשה 3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7B1B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1-410">
    <w:name w:val="טבלת רשימה 1 בהירה - הדגשה 4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EC3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1-510">
    <w:name w:val="טבלת רשימה 1 בהירה - הדגשה 5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E9A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1-610">
    <w:name w:val="טבלת רשימה 1 בהירה - הדגשה 61"/>
    <w:basedOn w:val="a3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7D3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211">
    <w:name w:val="טבלת רשימה 2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טבלת רשימה 2 - הדגשה 1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bottom w:val="single" w:sz="4" w:space="0" w:color="58E9CD" w:themeColor="accent1" w:themeTint="99"/>
        <w:insideH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2-210">
    <w:name w:val="טבלת רשימה 2 - הדגשה 2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bottom w:val="single" w:sz="4" w:space="0" w:color="FAC78B" w:themeColor="accent2" w:themeTint="99"/>
        <w:insideH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2-310">
    <w:name w:val="טבלת רשימה 2 - הדגשה 3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bottom w:val="single" w:sz="4" w:space="0" w:color="A7B1B5" w:themeColor="accent3" w:themeTint="99"/>
        <w:insideH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2-410">
    <w:name w:val="טבלת רשימה 2 - הדגשה 4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bottom w:val="single" w:sz="4" w:space="0" w:color="5EC3EB" w:themeColor="accent4" w:themeTint="99"/>
        <w:insideH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2-510">
    <w:name w:val="טבלת רשימה 2 - הדגשה 5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bottom w:val="single" w:sz="4" w:space="0" w:color="EE9A94" w:themeColor="accent5" w:themeTint="99"/>
        <w:insideH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2-610">
    <w:name w:val="טבלת רשימה 2 - הדגשה 61"/>
    <w:basedOn w:val="a3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bottom w:val="single" w:sz="4" w:space="0" w:color="A7D38C" w:themeColor="accent6" w:themeTint="99"/>
        <w:insideH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311">
    <w:name w:val="טבלת רשימה 3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0">
    <w:name w:val="טבלת רשימה 3 - הדגשה 1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7AE92" w:themeColor="accent1"/>
        <w:left w:val="single" w:sz="4" w:space="0" w:color="17AE92" w:themeColor="accent1"/>
        <w:bottom w:val="single" w:sz="4" w:space="0" w:color="17AE92" w:themeColor="accent1"/>
        <w:right w:val="single" w:sz="4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AE92" w:themeColor="accent1"/>
          <w:right w:val="single" w:sz="4" w:space="0" w:color="17AE92" w:themeColor="accent1"/>
        </w:tcBorders>
      </w:tcPr>
    </w:tblStylePr>
    <w:tblStylePr w:type="band1Horz">
      <w:tblPr/>
      <w:tcPr>
        <w:tcBorders>
          <w:top w:val="single" w:sz="4" w:space="0" w:color="17AE92" w:themeColor="accent1"/>
          <w:bottom w:val="single" w:sz="4" w:space="0" w:color="17AE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AE92" w:themeColor="accent1"/>
          <w:left w:val="nil"/>
        </w:tcBorders>
      </w:tcPr>
    </w:tblStylePr>
    <w:tblStylePr w:type="swCell">
      <w:tblPr/>
      <w:tcPr>
        <w:tcBorders>
          <w:top w:val="double" w:sz="4" w:space="0" w:color="17AE92" w:themeColor="accent1"/>
          <w:right w:val="nil"/>
        </w:tcBorders>
      </w:tcPr>
    </w:tblStylePr>
  </w:style>
  <w:style w:type="table" w:customStyle="1" w:styleId="3-210">
    <w:name w:val="טבלת רשימה 3 - הדגשה 2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A23F" w:themeColor="accent2"/>
        <w:left w:val="single" w:sz="4" w:space="0" w:color="F7A23F" w:themeColor="accent2"/>
        <w:bottom w:val="single" w:sz="4" w:space="0" w:color="F7A23F" w:themeColor="accent2"/>
        <w:right w:val="single" w:sz="4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A23F" w:themeColor="accent2"/>
          <w:right w:val="single" w:sz="4" w:space="0" w:color="F7A23F" w:themeColor="accent2"/>
        </w:tcBorders>
      </w:tcPr>
    </w:tblStylePr>
    <w:tblStylePr w:type="band1Horz">
      <w:tblPr/>
      <w:tcPr>
        <w:tcBorders>
          <w:top w:val="single" w:sz="4" w:space="0" w:color="F7A23F" w:themeColor="accent2"/>
          <w:bottom w:val="single" w:sz="4" w:space="0" w:color="F7A23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A23F" w:themeColor="accent2"/>
          <w:left w:val="nil"/>
        </w:tcBorders>
      </w:tcPr>
    </w:tblStylePr>
    <w:tblStylePr w:type="swCell">
      <w:tblPr/>
      <w:tcPr>
        <w:tcBorders>
          <w:top w:val="double" w:sz="4" w:space="0" w:color="F7A23F" w:themeColor="accent2"/>
          <w:right w:val="nil"/>
        </w:tcBorders>
      </w:tcPr>
    </w:tblStylePr>
  </w:style>
  <w:style w:type="table" w:customStyle="1" w:styleId="3-310">
    <w:name w:val="טבלת רשימה 3 - הדגשה 3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7E84" w:themeColor="accent3"/>
        <w:left w:val="single" w:sz="4" w:space="0" w:color="6F7E84" w:themeColor="accent3"/>
        <w:bottom w:val="single" w:sz="4" w:space="0" w:color="6F7E84" w:themeColor="accent3"/>
        <w:right w:val="single" w:sz="4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F7E84" w:themeColor="accent3"/>
          <w:right w:val="single" w:sz="4" w:space="0" w:color="6F7E84" w:themeColor="accent3"/>
        </w:tcBorders>
      </w:tcPr>
    </w:tblStylePr>
    <w:tblStylePr w:type="band1Horz">
      <w:tblPr/>
      <w:tcPr>
        <w:tcBorders>
          <w:top w:val="single" w:sz="4" w:space="0" w:color="6F7E84" w:themeColor="accent3"/>
          <w:bottom w:val="single" w:sz="4" w:space="0" w:color="6F7E8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F7E84" w:themeColor="accent3"/>
          <w:left w:val="nil"/>
        </w:tcBorders>
      </w:tcPr>
    </w:tblStylePr>
    <w:tblStylePr w:type="swCell">
      <w:tblPr/>
      <w:tcPr>
        <w:tcBorders>
          <w:top w:val="double" w:sz="4" w:space="0" w:color="6F7E84" w:themeColor="accent3"/>
          <w:right w:val="nil"/>
        </w:tcBorders>
      </w:tcPr>
    </w:tblStylePr>
  </w:style>
  <w:style w:type="table" w:customStyle="1" w:styleId="3-410">
    <w:name w:val="טבלת רשימה 3 - הדגשה 4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78DBB" w:themeColor="accent4"/>
        <w:left w:val="single" w:sz="4" w:space="0" w:color="178DBB" w:themeColor="accent4"/>
        <w:bottom w:val="single" w:sz="4" w:space="0" w:color="178DBB" w:themeColor="accent4"/>
        <w:right w:val="single" w:sz="4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8DBB" w:themeColor="accent4"/>
          <w:right w:val="single" w:sz="4" w:space="0" w:color="178DBB" w:themeColor="accent4"/>
        </w:tcBorders>
      </w:tcPr>
    </w:tblStylePr>
    <w:tblStylePr w:type="band1Horz">
      <w:tblPr/>
      <w:tcPr>
        <w:tcBorders>
          <w:top w:val="single" w:sz="4" w:space="0" w:color="178DBB" w:themeColor="accent4"/>
          <w:bottom w:val="single" w:sz="4" w:space="0" w:color="178DB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8DBB" w:themeColor="accent4"/>
          <w:left w:val="nil"/>
        </w:tcBorders>
      </w:tcPr>
    </w:tblStylePr>
    <w:tblStylePr w:type="swCell">
      <w:tblPr/>
      <w:tcPr>
        <w:tcBorders>
          <w:top w:val="double" w:sz="4" w:space="0" w:color="178DBB" w:themeColor="accent4"/>
          <w:right w:val="nil"/>
        </w:tcBorders>
      </w:tcPr>
    </w:tblStylePr>
  </w:style>
  <w:style w:type="table" w:customStyle="1" w:styleId="3-510">
    <w:name w:val="טבלת רשימה 3 - הדגשה 5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3584E" w:themeColor="accent5"/>
        <w:left w:val="single" w:sz="4" w:space="0" w:color="E3584E" w:themeColor="accent5"/>
        <w:bottom w:val="single" w:sz="4" w:space="0" w:color="E3584E" w:themeColor="accent5"/>
        <w:right w:val="single" w:sz="4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3584E" w:themeColor="accent5"/>
          <w:right w:val="single" w:sz="4" w:space="0" w:color="E3584E" w:themeColor="accent5"/>
        </w:tcBorders>
      </w:tcPr>
    </w:tblStylePr>
    <w:tblStylePr w:type="band1Horz">
      <w:tblPr/>
      <w:tcPr>
        <w:tcBorders>
          <w:top w:val="single" w:sz="4" w:space="0" w:color="E3584E" w:themeColor="accent5"/>
          <w:bottom w:val="single" w:sz="4" w:space="0" w:color="E3584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3584E" w:themeColor="accent5"/>
          <w:left w:val="nil"/>
        </w:tcBorders>
      </w:tcPr>
    </w:tblStylePr>
    <w:tblStylePr w:type="swCell">
      <w:tblPr/>
      <w:tcPr>
        <w:tcBorders>
          <w:top w:val="double" w:sz="4" w:space="0" w:color="E3584E" w:themeColor="accent5"/>
          <w:right w:val="nil"/>
        </w:tcBorders>
      </w:tcPr>
    </w:tblStylePr>
  </w:style>
  <w:style w:type="table" w:customStyle="1" w:styleId="3-610">
    <w:name w:val="טבלת רשימה 3 - הדגשה 61"/>
    <w:basedOn w:val="a3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B344" w:themeColor="accent6"/>
        <w:left w:val="single" w:sz="4" w:space="0" w:color="6FB344" w:themeColor="accent6"/>
        <w:bottom w:val="single" w:sz="4" w:space="0" w:color="6FB344" w:themeColor="accent6"/>
        <w:right w:val="single" w:sz="4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FB344" w:themeColor="accent6"/>
          <w:right w:val="single" w:sz="4" w:space="0" w:color="6FB344" w:themeColor="accent6"/>
        </w:tcBorders>
      </w:tcPr>
    </w:tblStylePr>
    <w:tblStylePr w:type="band1Horz">
      <w:tblPr/>
      <w:tcPr>
        <w:tcBorders>
          <w:top w:val="single" w:sz="4" w:space="0" w:color="6FB344" w:themeColor="accent6"/>
          <w:bottom w:val="single" w:sz="4" w:space="0" w:color="6FB3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FB344" w:themeColor="accent6"/>
          <w:left w:val="nil"/>
        </w:tcBorders>
      </w:tcPr>
    </w:tblStylePr>
    <w:tblStylePr w:type="swCell">
      <w:tblPr/>
      <w:tcPr>
        <w:tcBorders>
          <w:top w:val="double" w:sz="4" w:space="0" w:color="6FB344" w:themeColor="accent6"/>
          <w:right w:val="nil"/>
        </w:tcBorders>
      </w:tcPr>
    </w:tblStylePr>
  </w:style>
  <w:style w:type="table" w:customStyle="1" w:styleId="411">
    <w:name w:val="טבלת רשימה 4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טבלת רשימה 4 - הדגשה 1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8E9CD" w:themeColor="accent1" w:themeTint="99"/>
        <w:left w:val="single" w:sz="4" w:space="0" w:color="58E9CD" w:themeColor="accent1" w:themeTint="99"/>
        <w:bottom w:val="single" w:sz="4" w:space="0" w:color="58E9CD" w:themeColor="accent1" w:themeTint="99"/>
        <w:right w:val="single" w:sz="4" w:space="0" w:color="58E9CD" w:themeColor="accent1" w:themeTint="99"/>
        <w:insideH w:val="single" w:sz="4" w:space="0" w:color="58E9C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E92" w:themeColor="accent1"/>
          <w:left w:val="single" w:sz="4" w:space="0" w:color="17AE92" w:themeColor="accent1"/>
          <w:bottom w:val="single" w:sz="4" w:space="0" w:color="17AE92" w:themeColor="accent1"/>
          <w:right w:val="single" w:sz="4" w:space="0" w:color="17AE92" w:themeColor="accent1"/>
          <w:insideH w:val="nil"/>
        </w:tcBorders>
        <w:shd w:val="clear" w:color="auto" w:fill="17AE92" w:themeFill="accent1"/>
      </w:tcPr>
    </w:tblStylePr>
    <w:tblStylePr w:type="lastRow">
      <w:rPr>
        <w:b/>
        <w:bCs/>
      </w:rPr>
      <w:tblPr/>
      <w:tcPr>
        <w:tcBorders>
          <w:top w:val="double" w:sz="4" w:space="0" w:color="58E9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4-210">
    <w:name w:val="טבלת רשימה 4 - הדגשה 2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78B" w:themeColor="accent2" w:themeTint="99"/>
        <w:left w:val="single" w:sz="4" w:space="0" w:color="FAC78B" w:themeColor="accent2" w:themeTint="99"/>
        <w:bottom w:val="single" w:sz="4" w:space="0" w:color="FAC78B" w:themeColor="accent2" w:themeTint="99"/>
        <w:right w:val="single" w:sz="4" w:space="0" w:color="FAC78B" w:themeColor="accent2" w:themeTint="99"/>
        <w:insideH w:val="single" w:sz="4" w:space="0" w:color="FAC78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A23F" w:themeColor="accent2"/>
          <w:left w:val="single" w:sz="4" w:space="0" w:color="F7A23F" w:themeColor="accent2"/>
          <w:bottom w:val="single" w:sz="4" w:space="0" w:color="F7A23F" w:themeColor="accent2"/>
          <w:right w:val="single" w:sz="4" w:space="0" w:color="F7A23F" w:themeColor="accent2"/>
          <w:insideH w:val="nil"/>
        </w:tcBorders>
        <w:shd w:val="clear" w:color="auto" w:fill="F7A23F" w:themeFill="accent2"/>
      </w:tcPr>
    </w:tblStylePr>
    <w:tblStylePr w:type="lastRow">
      <w:rPr>
        <w:b/>
        <w:bCs/>
      </w:rPr>
      <w:tblPr/>
      <w:tcPr>
        <w:tcBorders>
          <w:top w:val="double" w:sz="4" w:space="0" w:color="FAC7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4-310">
    <w:name w:val="טבלת רשימה 4 - הדגשה 3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B1B5" w:themeColor="accent3" w:themeTint="99"/>
        <w:left w:val="single" w:sz="4" w:space="0" w:color="A7B1B5" w:themeColor="accent3" w:themeTint="99"/>
        <w:bottom w:val="single" w:sz="4" w:space="0" w:color="A7B1B5" w:themeColor="accent3" w:themeTint="99"/>
        <w:right w:val="single" w:sz="4" w:space="0" w:color="A7B1B5" w:themeColor="accent3" w:themeTint="99"/>
        <w:insideH w:val="single" w:sz="4" w:space="0" w:color="A7B1B5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7E84" w:themeColor="accent3"/>
          <w:left w:val="single" w:sz="4" w:space="0" w:color="6F7E84" w:themeColor="accent3"/>
          <w:bottom w:val="single" w:sz="4" w:space="0" w:color="6F7E84" w:themeColor="accent3"/>
          <w:right w:val="single" w:sz="4" w:space="0" w:color="6F7E84" w:themeColor="accent3"/>
          <w:insideH w:val="nil"/>
        </w:tcBorders>
        <w:shd w:val="clear" w:color="auto" w:fill="6F7E84" w:themeFill="accent3"/>
      </w:tcPr>
    </w:tblStylePr>
    <w:tblStylePr w:type="lastRow">
      <w:rPr>
        <w:b/>
        <w:bCs/>
      </w:rPr>
      <w:tblPr/>
      <w:tcPr>
        <w:tcBorders>
          <w:top w:val="double" w:sz="4" w:space="0" w:color="A7B1B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4-410">
    <w:name w:val="טבלת רשימה 4 - הדגשה 4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EC3EB" w:themeColor="accent4" w:themeTint="99"/>
        <w:left w:val="single" w:sz="4" w:space="0" w:color="5EC3EB" w:themeColor="accent4" w:themeTint="99"/>
        <w:bottom w:val="single" w:sz="4" w:space="0" w:color="5EC3EB" w:themeColor="accent4" w:themeTint="99"/>
        <w:right w:val="single" w:sz="4" w:space="0" w:color="5EC3EB" w:themeColor="accent4" w:themeTint="99"/>
        <w:insideH w:val="single" w:sz="4" w:space="0" w:color="5EC3E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8DBB" w:themeColor="accent4"/>
          <w:left w:val="single" w:sz="4" w:space="0" w:color="178DBB" w:themeColor="accent4"/>
          <w:bottom w:val="single" w:sz="4" w:space="0" w:color="178DBB" w:themeColor="accent4"/>
          <w:right w:val="single" w:sz="4" w:space="0" w:color="178DBB" w:themeColor="accent4"/>
          <w:insideH w:val="nil"/>
        </w:tcBorders>
        <w:shd w:val="clear" w:color="auto" w:fill="178DBB" w:themeFill="accent4"/>
      </w:tcPr>
    </w:tblStylePr>
    <w:tblStylePr w:type="lastRow">
      <w:rPr>
        <w:b/>
        <w:bCs/>
      </w:rPr>
      <w:tblPr/>
      <w:tcPr>
        <w:tcBorders>
          <w:top w:val="double" w:sz="4" w:space="0" w:color="5EC3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4-510">
    <w:name w:val="טבלת רשימה 4 - הדגשה 5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E9A94" w:themeColor="accent5" w:themeTint="99"/>
        <w:left w:val="single" w:sz="4" w:space="0" w:color="EE9A94" w:themeColor="accent5" w:themeTint="99"/>
        <w:bottom w:val="single" w:sz="4" w:space="0" w:color="EE9A94" w:themeColor="accent5" w:themeTint="99"/>
        <w:right w:val="single" w:sz="4" w:space="0" w:color="EE9A94" w:themeColor="accent5" w:themeTint="99"/>
        <w:insideH w:val="single" w:sz="4" w:space="0" w:color="EE9A9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3584E" w:themeColor="accent5"/>
          <w:left w:val="single" w:sz="4" w:space="0" w:color="E3584E" w:themeColor="accent5"/>
          <w:bottom w:val="single" w:sz="4" w:space="0" w:color="E3584E" w:themeColor="accent5"/>
          <w:right w:val="single" w:sz="4" w:space="0" w:color="E3584E" w:themeColor="accent5"/>
          <w:insideH w:val="nil"/>
        </w:tcBorders>
        <w:shd w:val="clear" w:color="auto" w:fill="E3584E" w:themeFill="accent5"/>
      </w:tcPr>
    </w:tblStylePr>
    <w:tblStylePr w:type="lastRow">
      <w:rPr>
        <w:b/>
        <w:bCs/>
      </w:rPr>
      <w:tblPr/>
      <w:tcPr>
        <w:tcBorders>
          <w:top w:val="double" w:sz="4" w:space="0" w:color="EE9A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4-610">
    <w:name w:val="טבלת רשימה 4 - הדגשה 61"/>
    <w:basedOn w:val="a3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7D38C" w:themeColor="accent6" w:themeTint="99"/>
        <w:left w:val="single" w:sz="4" w:space="0" w:color="A7D38C" w:themeColor="accent6" w:themeTint="99"/>
        <w:bottom w:val="single" w:sz="4" w:space="0" w:color="A7D38C" w:themeColor="accent6" w:themeTint="99"/>
        <w:right w:val="single" w:sz="4" w:space="0" w:color="A7D38C" w:themeColor="accent6" w:themeTint="99"/>
        <w:insideH w:val="single" w:sz="4" w:space="0" w:color="A7D38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B344" w:themeColor="accent6"/>
          <w:left w:val="single" w:sz="4" w:space="0" w:color="6FB344" w:themeColor="accent6"/>
          <w:bottom w:val="single" w:sz="4" w:space="0" w:color="6FB344" w:themeColor="accent6"/>
          <w:right w:val="single" w:sz="4" w:space="0" w:color="6FB344" w:themeColor="accent6"/>
          <w:insideH w:val="nil"/>
        </w:tcBorders>
        <w:shd w:val="clear" w:color="auto" w:fill="6FB344" w:themeFill="accent6"/>
      </w:tcPr>
    </w:tblStylePr>
    <w:tblStylePr w:type="lastRow">
      <w:rPr>
        <w:b/>
        <w:bCs/>
      </w:rPr>
      <w:tblPr/>
      <w:tcPr>
        <w:tcBorders>
          <w:top w:val="double" w:sz="4" w:space="0" w:color="A7D3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511">
    <w:name w:val="טבלת רשימה 5 כהה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0">
    <w:name w:val="טבלת רשימה 5 כהה - הדגשה 1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7AE92" w:themeColor="accent1"/>
        <w:left w:val="single" w:sz="24" w:space="0" w:color="17AE92" w:themeColor="accent1"/>
        <w:bottom w:val="single" w:sz="24" w:space="0" w:color="17AE92" w:themeColor="accent1"/>
        <w:right w:val="single" w:sz="24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7AE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0">
    <w:name w:val="טבלת רשימה 5 כהה - הדגשה 2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7A23F" w:themeColor="accent2"/>
        <w:left w:val="single" w:sz="24" w:space="0" w:color="F7A23F" w:themeColor="accent2"/>
        <w:bottom w:val="single" w:sz="24" w:space="0" w:color="F7A23F" w:themeColor="accent2"/>
        <w:right w:val="single" w:sz="24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A23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0">
    <w:name w:val="טבלת רשימה 5 כהה - הדגשה 3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6F7E84" w:themeColor="accent3"/>
        <w:left w:val="single" w:sz="24" w:space="0" w:color="6F7E84" w:themeColor="accent3"/>
        <w:bottom w:val="single" w:sz="24" w:space="0" w:color="6F7E84" w:themeColor="accent3"/>
        <w:right w:val="single" w:sz="24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F7E8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0">
    <w:name w:val="טבלת רשימה 5 כהה - הדגשה 4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178DBB" w:themeColor="accent4"/>
        <w:left w:val="single" w:sz="24" w:space="0" w:color="178DBB" w:themeColor="accent4"/>
        <w:bottom w:val="single" w:sz="24" w:space="0" w:color="178DBB" w:themeColor="accent4"/>
        <w:right w:val="single" w:sz="24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78DB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0">
    <w:name w:val="טבלת רשימה 5 כהה - הדגשה 5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3584E" w:themeColor="accent5"/>
        <w:left w:val="single" w:sz="24" w:space="0" w:color="E3584E" w:themeColor="accent5"/>
        <w:bottom w:val="single" w:sz="24" w:space="0" w:color="E3584E" w:themeColor="accent5"/>
        <w:right w:val="single" w:sz="24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584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0">
    <w:name w:val="טבלת רשימה 5 כהה - הדגשה 61"/>
    <w:basedOn w:val="a3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6FB344" w:themeColor="accent6"/>
        <w:left w:val="single" w:sz="24" w:space="0" w:color="6FB344" w:themeColor="accent6"/>
        <w:bottom w:val="single" w:sz="24" w:space="0" w:color="6FB344" w:themeColor="accent6"/>
        <w:right w:val="single" w:sz="24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FB3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טבלת רשימה 6 צבעונית1"/>
    <w:basedOn w:val="a3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טבלת רשימה 6 צבעונית - הדגשה 11"/>
    <w:basedOn w:val="a3"/>
    <w:uiPriority w:val="51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Ind w:w="0" w:type="dxa"/>
      <w:tblBorders>
        <w:top w:val="single" w:sz="4" w:space="0" w:color="17AE92" w:themeColor="accent1"/>
        <w:bottom w:val="single" w:sz="4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7AE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</w:style>
  <w:style w:type="table" w:customStyle="1" w:styleId="6-210">
    <w:name w:val="טבלת רשימה 6 צבעונית - הדגשה 21"/>
    <w:basedOn w:val="a3"/>
    <w:uiPriority w:val="51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Ind w:w="0" w:type="dxa"/>
      <w:tblBorders>
        <w:top w:val="single" w:sz="4" w:space="0" w:color="F7A23F" w:themeColor="accent2"/>
        <w:bottom w:val="single" w:sz="4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7A23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</w:style>
  <w:style w:type="table" w:customStyle="1" w:styleId="6-310">
    <w:name w:val="טבלת רשימה 6 צבעונית - הדגשה 31"/>
    <w:basedOn w:val="a3"/>
    <w:uiPriority w:val="51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Ind w:w="0" w:type="dxa"/>
      <w:tblBorders>
        <w:top w:val="single" w:sz="4" w:space="0" w:color="6F7E84" w:themeColor="accent3"/>
        <w:bottom w:val="single" w:sz="4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F7E8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</w:style>
  <w:style w:type="table" w:customStyle="1" w:styleId="6-410">
    <w:name w:val="טבלת רשימה 6 צבעונית - הדגשה 41"/>
    <w:basedOn w:val="a3"/>
    <w:uiPriority w:val="51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Ind w:w="0" w:type="dxa"/>
      <w:tblBorders>
        <w:top w:val="single" w:sz="4" w:space="0" w:color="178DBB" w:themeColor="accent4"/>
        <w:bottom w:val="single" w:sz="4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178DB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</w:style>
  <w:style w:type="table" w:customStyle="1" w:styleId="6-510">
    <w:name w:val="טבלת רשימה 6 צבעונית - הדגשה 51"/>
    <w:basedOn w:val="a3"/>
    <w:uiPriority w:val="51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Ind w:w="0" w:type="dxa"/>
      <w:tblBorders>
        <w:top w:val="single" w:sz="4" w:space="0" w:color="E3584E" w:themeColor="accent5"/>
        <w:bottom w:val="single" w:sz="4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3584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</w:style>
  <w:style w:type="table" w:customStyle="1" w:styleId="6-610">
    <w:name w:val="טבלת רשימה 6 צבעונית - הדגשה 61"/>
    <w:basedOn w:val="a3"/>
    <w:uiPriority w:val="51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Ind w:w="0" w:type="dxa"/>
      <w:tblBorders>
        <w:top w:val="single" w:sz="4" w:space="0" w:color="6FB344" w:themeColor="accent6"/>
        <w:bottom w:val="single" w:sz="4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FB3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</w:style>
  <w:style w:type="table" w:customStyle="1" w:styleId="710">
    <w:name w:val="טבלת רשימה 7 צבעונית1"/>
    <w:basedOn w:val="a3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0">
    <w:name w:val="טבלת רשימה 7 צבעונית - הדגשה 11"/>
    <w:basedOn w:val="a3"/>
    <w:uiPriority w:val="52"/>
    <w:rsid w:val="002C2563"/>
    <w:pPr>
      <w:spacing w:after="0" w:line="240" w:lineRule="auto"/>
    </w:pPr>
    <w:rPr>
      <w:color w:val="11826C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AE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AE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AE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AE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7F7EE" w:themeFill="accent1" w:themeFillTint="33"/>
      </w:tcPr>
    </w:tblStylePr>
    <w:tblStylePr w:type="band1Horz">
      <w:tblPr/>
      <w:tcPr>
        <w:shd w:val="clear" w:color="auto" w:fill="C7F7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0">
    <w:name w:val="טבלת רשימה 7 צבעונית - הדגשה 21"/>
    <w:basedOn w:val="a3"/>
    <w:uiPriority w:val="52"/>
    <w:rsid w:val="002C2563"/>
    <w:pPr>
      <w:spacing w:after="0" w:line="240" w:lineRule="auto"/>
    </w:pPr>
    <w:rPr>
      <w:color w:val="DE7B09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A23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A23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A23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A23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DECD8" w:themeFill="accent2" w:themeFillTint="33"/>
      </w:tcPr>
    </w:tblStylePr>
    <w:tblStylePr w:type="band1Horz">
      <w:tblPr/>
      <w:tcPr>
        <w:shd w:val="clear" w:color="auto" w:fill="FDEC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0">
    <w:name w:val="טבלת רשימה 7 צבעונית - הדגשה 31"/>
    <w:basedOn w:val="a3"/>
    <w:uiPriority w:val="52"/>
    <w:rsid w:val="002C2563"/>
    <w:pPr>
      <w:spacing w:after="0" w:line="240" w:lineRule="auto"/>
    </w:pPr>
    <w:rPr>
      <w:color w:val="535E62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F7E8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F7E8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F7E8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F7E8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1E5E6" w:themeFill="accent3" w:themeFillTint="33"/>
      </w:tcPr>
    </w:tblStylePr>
    <w:tblStylePr w:type="band1Horz">
      <w:tblPr/>
      <w:tcPr>
        <w:shd w:val="clear" w:color="auto" w:fill="E1E5E6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0">
    <w:name w:val="טבלת רשימה 7 צבעונית - הדגשה 41"/>
    <w:basedOn w:val="a3"/>
    <w:uiPriority w:val="52"/>
    <w:rsid w:val="002C2563"/>
    <w:pPr>
      <w:spacing w:after="0" w:line="240" w:lineRule="auto"/>
    </w:pPr>
    <w:rPr>
      <w:color w:val="11698B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8DB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8DB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8DB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8DB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9EBF8" w:themeFill="accent4" w:themeFillTint="33"/>
      </w:tcPr>
    </w:tblStylePr>
    <w:tblStylePr w:type="band1Horz">
      <w:tblPr/>
      <w:tcPr>
        <w:shd w:val="clear" w:color="auto" w:fill="C9EB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0">
    <w:name w:val="טבלת רשימה 7 צבעונית - הדגשה 51"/>
    <w:basedOn w:val="a3"/>
    <w:uiPriority w:val="52"/>
    <w:rsid w:val="002C2563"/>
    <w:pPr>
      <w:spacing w:after="0" w:line="240" w:lineRule="auto"/>
    </w:pPr>
    <w:rPr>
      <w:color w:val="C52A1F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3584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3584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3584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3584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9DDDB" w:themeFill="accent5" w:themeFillTint="33"/>
      </w:tcPr>
    </w:tblStylePr>
    <w:tblStylePr w:type="band1Horz">
      <w:tblPr/>
      <w:tcPr>
        <w:shd w:val="clear" w:color="auto" w:fill="F9DDD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0">
    <w:name w:val="טבלת רשימה 7 צבעונית - הדגשה 61"/>
    <w:basedOn w:val="a3"/>
    <w:uiPriority w:val="52"/>
    <w:rsid w:val="002C2563"/>
    <w:pPr>
      <w:spacing w:after="0" w:line="240" w:lineRule="auto"/>
    </w:pPr>
    <w:rPr>
      <w:color w:val="528633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FB3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FB3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FB3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FB3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F0D8" w:themeFill="accent6" w:themeFillTint="33"/>
      </w:tcPr>
    </w:tblStylePr>
    <w:tblStylePr w:type="band1Horz">
      <w:tblPr/>
      <w:tcPr>
        <w:shd w:val="clear" w:color="auto" w:fill="E1F0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e">
    <w:name w:val="macro"/>
    <w:link w:val="affff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affff">
    <w:name w:val="טקסט מאקרו תו"/>
    <w:basedOn w:val="a2"/>
    <w:link w:val="afffe"/>
    <w:uiPriority w:val="99"/>
    <w:semiHidden/>
    <w:rsid w:val="002C2563"/>
    <w:rPr>
      <w:rFonts w:ascii="Consolas" w:hAnsi="Consolas"/>
      <w:szCs w:val="20"/>
    </w:rPr>
  </w:style>
  <w:style w:type="table" w:styleId="13">
    <w:name w:val="Medium Grid 1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Medium Grid 1 Accent 1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E3C1" w:themeColor="accent1" w:themeTint="BF"/>
        <w:left w:val="single" w:sz="8" w:space="0" w:color="2FE3C1" w:themeColor="accent1" w:themeTint="BF"/>
        <w:bottom w:val="single" w:sz="8" w:space="0" w:color="2FE3C1" w:themeColor="accent1" w:themeTint="BF"/>
        <w:right w:val="single" w:sz="8" w:space="0" w:color="2FE3C1" w:themeColor="accent1" w:themeTint="BF"/>
        <w:insideH w:val="single" w:sz="8" w:space="0" w:color="2FE3C1" w:themeColor="accent1" w:themeTint="BF"/>
        <w:insideV w:val="single" w:sz="8" w:space="0" w:color="2FE3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6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FE3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shd w:val="clear" w:color="auto" w:fill="75ECD6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96F" w:themeColor="accent2" w:themeTint="BF"/>
        <w:left w:val="single" w:sz="8" w:space="0" w:color="F9B96F" w:themeColor="accent2" w:themeTint="BF"/>
        <w:bottom w:val="single" w:sz="8" w:space="0" w:color="F9B96F" w:themeColor="accent2" w:themeTint="BF"/>
        <w:right w:val="single" w:sz="8" w:space="0" w:color="F9B96F" w:themeColor="accent2" w:themeTint="BF"/>
        <w:insideH w:val="single" w:sz="8" w:space="0" w:color="F9B96F" w:themeColor="accent2" w:themeTint="BF"/>
        <w:insideV w:val="single" w:sz="8" w:space="0" w:color="F9B96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96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shd w:val="clear" w:color="auto" w:fill="FBD09F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29EA3" w:themeColor="accent3" w:themeTint="BF"/>
        <w:left w:val="single" w:sz="8" w:space="0" w:color="929EA3" w:themeColor="accent3" w:themeTint="BF"/>
        <w:bottom w:val="single" w:sz="8" w:space="0" w:color="929EA3" w:themeColor="accent3" w:themeTint="BF"/>
        <w:right w:val="single" w:sz="8" w:space="0" w:color="929EA3" w:themeColor="accent3" w:themeTint="BF"/>
        <w:insideH w:val="single" w:sz="8" w:space="0" w:color="929EA3" w:themeColor="accent3" w:themeTint="BF"/>
        <w:insideV w:val="single" w:sz="8" w:space="0" w:color="929EA3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FE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EA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shd w:val="clear" w:color="auto" w:fill="B6BEC2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6B4E6" w:themeColor="accent4" w:themeTint="BF"/>
        <w:left w:val="single" w:sz="8" w:space="0" w:color="36B4E6" w:themeColor="accent4" w:themeTint="BF"/>
        <w:bottom w:val="single" w:sz="8" w:space="0" w:color="36B4E6" w:themeColor="accent4" w:themeTint="BF"/>
        <w:right w:val="single" w:sz="8" w:space="0" w:color="36B4E6" w:themeColor="accent4" w:themeTint="BF"/>
        <w:insideH w:val="single" w:sz="8" w:space="0" w:color="36B4E6" w:themeColor="accent4" w:themeTint="BF"/>
        <w:insideV w:val="single" w:sz="8" w:space="0" w:color="36B4E6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E6F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6B4E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shd w:val="clear" w:color="auto" w:fill="79CDEE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A817A" w:themeColor="accent5" w:themeTint="BF"/>
        <w:left w:val="single" w:sz="8" w:space="0" w:color="EA817A" w:themeColor="accent5" w:themeTint="BF"/>
        <w:bottom w:val="single" w:sz="8" w:space="0" w:color="EA817A" w:themeColor="accent5" w:themeTint="BF"/>
        <w:right w:val="single" w:sz="8" w:space="0" w:color="EA817A" w:themeColor="accent5" w:themeTint="BF"/>
        <w:insideH w:val="single" w:sz="8" w:space="0" w:color="EA817A" w:themeColor="accent5" w:themeTint="BF"/>
        <w:insideV w:val="single" w:sz="8" w:space="0" w:color="EA817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5D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817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shd w:val="clear" w:color="auto" w:fill="F1ABA6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2C870" w:themeColor="accent6" w:themeTint="BF"/>
        <w:left w:val="single" w:sz="8" w:space="0" w:color="92C870" w:themeColor="accent6" w:themeTint="BF"/>
        <w:bottom w:val="single" w:sz="8" w:space="0" w:color="92C870" w:themeColor="accent6" w:themeTint="BF"/>
        <w:right w:val="single" w:sz="8" w:space="0" w:color="92C870" w:themeColor="accent6" w:themeTint="BF"/>
        <w:insideH w:val="single" w:sz="8" w:space="0" w:color="92C870" w:themeColor="accent6" w:themeTint="BF"/>
        <w:insideV w:val="single" w:sz="8" w:space="0" w:color="92C87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D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C87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shd w:val="clear" w:color="auto" w:fill="B6DBA0" w:themeFill="accent6" w:themeFillTint="7F"/>
      </w:tcPr>
    </w:tblStylePr>
  </w:style>
  <w:style w:type="table" w:styleId="2b">
    <w:name w:val="Medium Grid 2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  <w:insideH w:val="single" w:sz="8" w:space="0" w:color="17AE92" w:themeColor="accent1"/>
        <w:insideV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6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FB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7EE" w:themeFill="accent1" w:themeFillTint="33"/>
      </w:tcPr>
    </w:tblStylePr>
    <w:tblStylePr w:type="band1Vert">
      <w:tblPr/>
      <w:tcPr>
        <w:shd w:val="clear" w:color="auto" w:fill="75ECD6" w:themeFill="accent1" w:themeFillTint="7F"/>
      </w:tcPr>
    </w:tblStylePr>
    <w:tblStylePr w:type="band1Horz">
      <w:tblPr/>
      <w:tcPr>
        <w:tcBorders>
          <w:insideH w:val="single" w:sz="6" w:space="0" w:color="17AE92" w:themeColor="accent1"/>
          <w:insideV w:val="single" w:sz="6" w:space="0" w:color="17AE92" w:themeColor="accent1"/>
        </w:tcBorders>
        <w:shd w:val="clear" w:color="auto" w:fill="75EC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  <w:insideH w:val="single" w:sz="8" w:space="0" w:color="F7A23F" w:themeColor="accent2"/>
        <w:insideV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CD8" w:themeFill="accent2" w:themeFillTint="33"/>
      </w:tcPr>
    </w:tblStylePr>
    <w:tblStylePr w:type="band1Vert">
      <w:tblPr/>
      <w:tcPr>
        <w:shd w:val="clear" w:color="auto" w:fill="FBD09F" w:themeFill="accent2" w:themeFillTint="7F"/>
      </w:tcPr>
    </w:tblStylePr>
    <w:tblStylePr w:type="band1Horz">
      <w:tblPr/>
      <w:tcPr>
        <w:tcBorders>
          <w:insideH w:val="single" w:sz="6" w:space="0" w:color="F7A23F" w:themeColor="accent2"/>
          <w:insideV w:val="single" w:sz="6" w:space="0" w:color="F7A23F" w:themeColor="accent2"/>
        </w:tcBorders>
        <w:shd w:val="clear" w:color="auto" w:fill="FBD09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  <w:insideH w:val="single" w:sz="8" w:space="0" w:color="6F7E84" w:themeColor="accent3"/>
        <w:insideV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FE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0F2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5E6" w:themeFill="accent3" w:themeFillTint="33"/>
      </w:tcPr>
    </w:tblStylePr>
    <w:tblStylePr w:type="band1Vert">
      <w:tblPr/>
      <w:tcPr>
        <w:shd w:val="clear" w:color="auto" w:fill="B6BEC2" w:themeFill="accent3" w:themeFillTint="7F"/>
      </w:tcPr>
    </w:tblStylePr>
    <w:tblStylePr w:type="band1Horz">
      <w:tblPr/>
      <w:tcPr>
        <w:tcBorders>
          <w:insideH w:val="single" w:sz="6" w:space="0" w:color="6F7E84" w:themeColor="accent3"/>
          <w:insideV w:val="single" w:sz="6" w:space="0" w:color="6F7E84" w:themeColor="accent3"/>
        </w:tcBorders>
        <w:shd w:val="clear" w:color="auto" w:fill="B6BEC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  <w:insideH w:val="single" w:sz="8" w:space="0" w:color="178DBB" w:themeColor="accent4"/>
        <w:insideV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E6F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4F5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BF8" w:themeFill="accent4" w:themeFillTint="33"/>
      </w:tcPr>
    </w:tblStylePr>
    <w:tblStylePr w:type="band1Vert">
      <w:tblPr/>
      <w:tcPr>
        <w:shd w:val="clear" w:color="auto" w:fill="79CDEE" w:themeFill="accent4" w:themeFillTint="7F"/>
      </w:tcPr>
    </w:tblStylePr>
    <w:tblStylePr w:type="band1Horz">
      <w:tblPr/>
      <w:tcPr>
        <w:tcBorders>
          <w:insideH w:val="single" w:sz="6" w:space="0" w:color="178DBB" w:themeColor="accent4"/>
          <w:insideV w:val="single" w:sz="6" w:space="0" w:color="178DBB" w:themeColor="accent4"/>
        </w:tcBorders>
        <w:shd w:val="clear" w:color="auto" w:fill="79CDE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  <w:insideH w:val="single" w:sz="8" w:space="0" w:color="E3584E" w:themeColor="accent5"/>
        <w:insideV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5D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E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DDB" w:themeFill="accent5" w:themeFillTint="33"/>
      </w:tcPr>
    </w:tblStylePr>
    <w:tblStylePr w:type="band1Vert">
      <w:tblPr/>
      <w:tcPr>
        <w:shd w:val="clear" w:color="auto" w:fill="F1ABA6" w:themeFill="accent5" w:themeFillTint="7F"/>
      </w:tcPr>
    </w:tblStylePr>
    <w:tblStylePr w:type="band1Horz">
      <w:tblPr/>
      <w:tcPr>
        <w:tcBorders>
          <w:insideH w:val="single" w:sz="6" w:space="0" w:color="E3584E" w:themeColor="accent5"/>
          <w:insideV w:val="single" w:sz="6" w:space="0" w:color="E3584E" w:themeColor="accent5"/>
        </w:tcBorders>
        <w:shd w:val="clear" w:color="auto" w:fill="F1ABA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  <w:insideH w:val="single" w:sz="8" w:space="0" w:color="6FB344" w:themeColor="accent6"/>
        <w:insideV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D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8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0D8" w:themeFill="accent6" w:themeFillTint="33"/>
      </w:tcPr>
    </w:tblStylePr>
    <w:tblStylePr w:type="band1Vert">
      <w:tblPr/>
      <w:tcPr>
        <w:shd w:val="clear" w:color="auto" w:fill="B6DBA0" w:themeFill="accent6" w:themeFillTint="7F"/>
      </w:tcPr>
    </w:tblStylePr>
    <w:tblStylePr w:type="band1Horz">
      <w:tblPr/>
      <w:tcPr>
        <w:tcBorders>
          <w:insideH w:val="single" w:sz="6" w:space="0" w:color="6FB344" w:themeColor="accent6"/>
          <w:insideV w:val="single" w:sz="6" w:space="0" w:color="6FB344" w:themeColor="accent6"/>
        </w:tcBorders>
        <w:shd w:val="clear" w:color="auto" w:fill="B6DB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6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E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E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AE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5EC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5ECD6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7C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A23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A23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A23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D09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D09F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FE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7E8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7E8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7E8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EC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EC2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CE6F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8DB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8DB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8DB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9CDE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9CDEE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D5D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584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584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3584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ABA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ABA6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D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B3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B3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B3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DB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DBA0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AE92" w:themeColor="accent1"/>
        <w:bottom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AE92" w:themeColor="accent1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17AE92" w:themeColor="accent1"/>
          <w:bottom w:val="single" w:sz="8" w:space="0" w:color="17AE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AE92" w:themeColor="accent1"/>
          <w:bottom w:val="single" w:sz="8" w:space="0" w:color="17AE92" w:themeColor="accent1"/>
        </w:tcBorders>
      </w:tcPr>
    </w:tblStylePr>
    <w:tblStylePr w:type="band1Vert">
      <w:tblPr/>
      <w:tcPr>
        <w:shd w:val="clear" w:color="auto" w:fill="BAF6EA" w:themeFill="accent1" w:themeFillTint="3F"/>
      </w:tcPr>
    </w:tblStylePr>
    <w:tblStylePr w:type="band1Horz">
      <w:tblPr/>
      <w:tcPr>
        <w:shd w:val="clear" w:color="auto" w:fill="BAF6EA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A23F" w:themeColor="accent2"/>
        <w:bottom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A23F" w:themeColor="accent2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F7A23F" w:themeColor="accent2"/>
          <w:bottom w:val="single" w:sz="8" w:space="0" w:color="F7A23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A23F" w:themeColor="accent2"/>
          <w:bottom w:val="single" w:sz="8" w:space="0" w:color="F7A23F" w:themeColor="accent2"/>
        </w:tcBorders>
      </w:tcPr>
    </w:tblStylePr>
    <w:tblStylePr w:type="band1Vert">
      <w:tblPr/>
      <w:tcPr>
        <w:shd w:val="clear" w:color="auto" w:fill="FDE7CF" w:themeFill="accent2" w:themeFillTint="3F"/>
      </w:tcPr>
    </w:tblStylePr>
    <w:tblStylePr w:type="band1Horz">
      <w:tblPr/>
      <w:tcPr>
        <w:shd w:val="clear" w:color="auto" w:fill="FDE7CF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7E84" w:themeColor="accent3"/>
        <w:bottom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7E84" w:themeColor="accent3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F7E84" w:themeColor="accent3"/>
          <w:bottom w:val="single" w:sz="8" w:space="0" w:color="6F7E8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7E84" w:themeColor="accent3"/>
          <w:bottom w:val="single" w:sz="8" w:space="0" w:color="6F7E84" w:themeColor="accent3"/>
        </w:tcBorders>
      </w:tcPr>
    </w:tblStylePr>
    <w:tblStylePr w:type="band1Vert">
      <w:tblPr/>
      <w:tcPr>
        <w:shd w:val="clear" w:color="auto" w:fill="DBDFE1" w:themeFill="accent3" w:themeFillTint="3F"/>
      </w:tcPr>
    </w:tblStylePr>
    <w:tblStylePr w:type="band1Horz">
      <w:tblPr/>
      <w:tcPr>
        <w:shd w:val="clear" w:color="auto" w:fill="DBDFE1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8DBB" w:themeColor="accent4"/>
        <w:bottom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8DBB" w:themeColor="accent4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178DBB" w:themeColor="accent4"/>
          <w:bottom w:val="single" w:sz="8" w:space="0" w:color="178D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8DBB" w:themeColor="accent4"/>
          <w:bottom w:val="single" w:sz="8" w:space="0" w:color="178DBB" w:themeColor="accent4"/>
        </w:tcBorders>
      </w:tcPr>
    </w:tblStylePr>
    <w:tblStylePr w:type="band1Vert">
      <w:tblPr/>
      <w:tcPr>
        <w:shd w:val="clear" w:color="auto" w:fill="BCE6F7" w:themeFill="accent4" w:themeFillTint="3F"/>
      </w:tcPr>
    </w:tblStylePr>
    <w:tblStylePr w:type="band1Horz">
      <w:tblPr/>
      <w:tcPr>
        <w:shd w:val="clear" w:color="auto" w:fill="BCE6F7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3584E" w:themeColor="accent5"/>
        <w:bottom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3584E" w:themeColor="accent5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E3584E" w:themeColor="accent5"/>
          <w:bottom w:val="single" w:sz="8" w:space="0" w:color="E3584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3584E" w:themeColor="accent5"/>
          <w:bottom w:val="single" w:sz="8" w:space="0" w:color="E3584E" w:themeColor="accent5"/>
        </w:tcBorders>
      </w:tcPr>
    </w:tblStylePr>
    <w:tblStylePr w:type="band1Vert">
      <w:tblPr/>
      <w:tcPr>
        <w:shd w:val="clear" w:color="auto" w:fill="F8D5D3" w:themeFill="accent5" w:themeFillTint="3F"/>
      </w:tcPr>
    </w:tblStylePr>
    <w:tblStylePr w:type="band1Horz">
      <w:tblPr/>
      <w:tcPr>
        <w:shd w:val="clear" w:color="auto" w:fill="F8D5D3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B344" w:themeColor="accent6"/>
        <w:bottom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B344" w:themeColor="accent6"/>
        </w:tcBorders>
      </w:tcPr>
    </w:tblStylePr>
    <w:tblStylePr w:type="lastRow">
      <w:rPr>
        <w:b/>
        <w:bCs/>
        <w:color w:val="1F2123" w:themeColor="text2"/>
      </w:rPr>
      <w:tblPr/>
      <w:tcPr>
        <w:tcBorders>
          <w:top w:val="single" w:sz="8" w:space="0" w:color="6FB344" w:themeColor="accent6"/>
          <w:bottom w:val="single" w:sz="8" w:space="0" w:color="6FB3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B344" w:themeColor="accent6"/>
          <w:bottom w:val="single" w:sz="8" w:space="0" w:color="6FB344" w:themeColor="accent6"/>
        </w:tcBorders>
      </w:tcPr>
    </w:tblStylePr>
    <w:tblStylePr w:type="band1Vert">
      <w:tblPr/>
      <w:tcPr>
        <w:shd w:val="clear" w:color="auto" w:fill="DBEDCF" w:themeFill="accent6" w:themeFillTint="3F"/>
      </w:tcPr>
    </w:tblStylePr>
    <w:tblStylePr w:type="band1Horz">
      <w:tblPr/>
      <w:tcPr>
        <w:shd w:val="clear" w:color="auto" w:fill="DBEDCF" w:themeFill="accent6" w:themeFillTint="3F"/>
      </w:tcPr>
    </w:tblStylePr>
  </w:style>
  <w:style w:type="table" w:styleId="2c">
    <w:name w:val="Medium List 2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AE92" w:themeColor="accent1"/>
        <w:left w:val="single" w:sz="8" w:space="0" w:color="17AE92" w:themeColor="accent1"/>
        <w:bottom w:val="single" w:sz="8" w:space="0" w:color="17AE92" w:themeColor="accent1"/>
        <w:right w:val="single" w:sz="8" w:space="0" w:color="17AE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AE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AE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AE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6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6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A23F" w:themeColor="accent2"/>
        <w:left w:val="single" w:sz="8" w:space="0" w:color="F7A23F" w:themeColor="accent2"/>
        <w:bottom w:val="single" w:sz="8" w:space="0" w:color="F7A23F" w:themeColor="accent2"/>
        <w:right w:val="single" w:sz="8" w:space="0" w:color="F7A23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A23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A23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A23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7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7E84" w:themeColor="accent3"/>
        <w:left w:val="single" w:sz="8" w:space="0" w:color="6F7E84" w:themeColor="accent3"/>
        <w:bottom w:val="single" w:sz="8" w:space="0" w:color="6F7E84" w:themeColor="accent3"/>
        <w:right w:val="single" w:sz="8" w:space="0" w:color="6F7E84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7E8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7E8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7E8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FE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FE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178DBB" w:themeColor="accent4"/>
        <w:left w:val="single" w:sz="8" w:space="0" w:color="178DBB" w:themeColor="accent4"/>
        <w:bottom w:val="single" w:sz="8" w:space="0" w:color="178DBB" w:themeColor="accent4"/>
        <w:right w:val="single" w:sz="8" w:space="0" w:color="178DBB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8DB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8DB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8DB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6F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6F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3584E" w:themeColor="accent5"/>
        <w:left w:val="single" w:sz="8" w:space="0" w:color="E3584E" w:themeColor="accent5"/>
        <w:bottom w:val="single" w:sz="8" w:space="0" w:color="E3584E" w:themeColor="accent5"/>
        <w:right w:val="single" w:sz="8" w:space="0" w:color="E3584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3584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3584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3584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D5D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D5D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FB344" w:themeColor="accent6"/>
        <w:left w:val="single" w:sz="8" w:space="0" w:color="6FB344" w:themeColor="accent6"/>
        <w:bottom w:val="single" w:sz="8" w:space="0" w:color="6FB344" w:themeColor="accent6"/>
        <w:right w:val="single" w:sz="8" w:space="0" w:color="6FB344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B3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B3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B3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D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D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E3C1" w:themeColor="accent1" w:themeTint="BF"/>
        <w:left w:val="single" w:sz="8" w:space="0" w:color="2FE3C1" w:themeColor="accent1" w:themeTint="BF"/>
        <w:bottom w:val="single" w:sz="8" w:space="0" w:color="2FE3C1" w:themeColor="accent1" w:themeTint="BF"/>
        <w:right w:val="single" w:sz="8" w:space="0" w:color="2FE3C1" w:themeColor="accent1" w:themeTint="BF"/>
        <w:insideH w:val="single" w:sz="8" w:space="0" w:color="2FE3C1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FE3C1" w:themeColor="accent1" w:themeTint="BF"/>
          <w:left w:val="single" w:sz="8" w:space="0" w:color="2FE3C1" w:themeColor="accent1" w:themeTint="BF"/>
          <w:bottom w:val="single" w:sz="8" w:space="0" w:color="2FE3C1" w:themeColor="accent1" w:themeTint="BF"/>
          <w:right w:val="single" w:sz="8" w:space="0" w:color="2FE3C1" w:themeColor="accent1" w:themeTint="BF"/>
          <w:insideH w:val="nil"/>
          <w:insideV w:val="nil"/>
        </w:tcBorders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E3C1" w:themeColor="accent1" w:themeTint="BF"/>
          <w:left w:val="single" w:sz="8" w:space="0" w:color="2FE3C1" w:themeColor="accent1" w:themeTint="BF"/>
          <w:bottom w:val="single" w:sz="8" w:space="0" w:color="2FE3C1" w:themeColor="accent1" w:themeTint="BF"/>
          <w:right w:val="single" w:sz="8" w:space="0" w:color="2FE3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6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6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2">
    <w:name w:val="Medium Shading 1 Accent 2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96F" w:themeColor="accent2" w:themeTint="BF"/>
        <w:left w:val="single" w:sz="8" w:space="0" w:color="F9B96F" w:themeColor="accent2" w:themeTint="BF"/>
        <w:bottom w:val="single" w:sz="8" w:space="0" w:color="F9B96F" w:themeColor="accent2" w:themeTint="BF"/>
        <w:right w:val="single" w:sz="8" w:space="0" w:color="F9B96F" w:themeColor="accent2" w:themeTint="BF"/>
        <w:insideH w:val="single" w:sz="8" w:space="0" w:color="F9B96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96F" w:themeColor="accent2" w:themeTint="BF"/>
          <w:left w:val="single" w:sz="8" w:space="0" w:color="F9B96F" w:themeColor="accent2" w:themeTint="BF"/>
          <w:bottom w:val="single" w:sz="8" w:space="0" w:color="F9B96F" w:themeColor="accent2" w:themeTint="BF"/>
          <w:right w:val="single" w:sz="8" w:space="0" w:color="F9B96F" w:themeColor="accent2" w:themeTint="BF"/>
          <w:insideH w:val="nil"/>
          <w:insideV w:val="nil"/>
        </w:tcBorders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96F" w:themeColor="accent2" w:themeTint="BF"/>
          <w:left w:val="single" w:sz="8" w:space="0" w:color="F9B96F" w:themeColor="accent2" w:themeTint="BF"/>
          <w:bottom w:val="single" w:sz="8" w:space="0" w:color="F9B96F" w:themeColor="accent2" w:themeTint="BF"/>
          <w:right w:val="single" w:sz="8" w:space="0" w:color="F9B96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7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7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2">
    <w:name w:val="Medium Shading 1 Accent 3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29EA3" w:themeColor="accent3" w:themeTint="BF"/>
        <w:left w:val="single" w:sz="8" w:space="0" w:color="929EA3" w:themeColor="accent3" w:themeTint="BF"/>
        <w:bottom w:val="single" w:sz="8" w:space="0" w:color="929EA3" w:themeColor="accent3" w:themeTint="BF"/>
        <w:right w:val="single" w:sz="8" w:space="0" w:color="929EA3" w:themeColor="accent3" w:themeTint="BF"/>
        <w:insideH w:val="single" w:sz="8" w:space="0" w:color="929EA3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EA3" w:themeColor="accent3" w:themeTint="BF"/>
          <w:left w:val="single" w:sz="8" w:space="0" w:color="929EA3" w:themeColor="accent3" w:themeTint="BF"/>
          <w:bottom w:val="single" w:sz="8" w:space="0" w:color="929EA3" w:themeColor="accent3" w:themeTint="BF"/>
          <w:right w:val="single" w:sz="8" w:space="0" w:color="929EA3" w:themeColor="accent3" w:themeTint="BF"/>
          <w:insideH w:val="nil"/>
          <w:insideV w:val="nil"/>
        </w:tcBorders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EA3" w:themeColor="accent3" w:themeTint="BF"/>
          <w:left w:val="single" w:sz="8" w:space="0" w:color="929EA3" w:themeColor="accent3" w:themeTint="BF"/>
          <w:bottom w:val="single" w:sz="8" w:space="0" w:color="929EA3" w:themeColor="accent3" w:themeTint="BF"/>
          <w:right w:val="single" w:sz="8" w:space="0" w:color="929EA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FE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FE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2">
    <w:name w:val="Medium Shading 1 Accent 4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6B4E6" w:themeColor="accent4" w:themeTint="BF"/>
        <w:left w:val="single" w:sz="8" w:space="0" w:color="36B4E6" w:themeColor="accent4" w:themeTint="BF"/>
        <w:bottom w:val="single" w:sz="8" w:space="0" w:color="36B4E6" w:themeColor="accent4" w:themeTint="BF"/>
        <w:right w:val="single" w:sz="8" w:space="0" w:color="36B4E6" w:themeColor="accent4" w:themeTint="BF"/>
        <w:insideH w:val="single" w:sz="8" w:space="0" w:color="36B4E6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6B4E6" w:themeColor="accent4" w:themeTint="BF"/>
          <w:left w:val="single" w:sz="8" w:space="0" w:color="36B4E6" w:themeColor="accent4" w:themeTint="BF"/>
          <w:bottom w:val="single" w:sz="8" w:space="0" w:color="36B4E6" w:themeColor="accent4" w:themeTint="BF"/>
          <w:right w:val="single" w:sz="8" w:space="0" w:color="36B4E6" w:themeColor="accent4" w:themeTint="BF"/>
          <w:insideH w:val="nil"/>
          <w:insideV w:val="nil"/>
        </w:tcBorders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B4E6" w:themeColor="accent4" w:themeTint="BF"/>
          <w:left w:val="single" w:sz="8" w:space="0" w:color="36B4E6" w:themeColor="accent4" w:themeTint="BF"/>
          <w:bottom w:val="single" w:sz="8" w:space="0" w:color="36B4E6" w:themeColor="accent4" w:themeTint="BF"/>
          <w:right w:val="single" w:sz="8" w:space="0" w:color="36B4E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6F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6F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2">
    <w:name w:val="Medium Shading 1 Accent 5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A817A" w:themeColor="accent5" w:themeTint="BF"/>
        <w:left w:val="single" w:sz="8" w:space="0" w:color="EA817A" w:themeColor="accent5" w:themeTint="BF"/>
        <w:bottom w:val="single" w:sz="8" w:space="0" w:color="EA817A" w:themeColor="accent5" w:themeTint="BF"/>
        <w:right w:val="single" w:sz="8" w:space="0" w:color="EA817A" w:themeColor="accent5" w:themeTint="BF"/>
        <w:insideH w:val="single" w:sz="8" w:space="0" w:color="EA817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817A" w:themeColor="accent5" w:themeTint="BF"/>
          <w:left w:val="single" w:sz="8" w:space="0" w:color="EA817A" w:themeColor="accent5" w:themeTint="BF"/>
          <w:bottom w:val="single" w:sz="8" w:space="0" w:color="EA817A" w:themeColor="accent5" w:themeTint="BF"/>
          <w:right w:val="single" w:sz="8" w:space="0" w:color="EA817A" w:themeColor="accent5" w:themeTint="BF"/>
          <w:insideH w:val="nil"/>
          <w:insideV w:val="nil"/>
        </w:tcBorders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817A" w:themeColor="accent5" w:themeTint="BF"/>
          <w:left w:val="single" w:sz="8" w:space="0" w:color="EA817A" w:themeColor="accent5" w:themeTint="BF"/>
          <w:bottom w:val="single" w:sz="8" w:space="0" w:color="EA817A" w:themeColor="accent5" w:themeTint="BF"/>
          <w:right w:val="single" w:sz="8" w:space="0" w:color="EA817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D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D5D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2">
    <w:name w:val="Medium Shading 1 Accent 6"/>
    <w:basedOn w:val="a3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2C870" w:themeColor="accent6" w:themeTint="BF"/>
        <w:left w:val="single" w:sz="8" w:space="0" w:color="92C870" w:themeColor="accent6" w:themeTint="BF"/>
        <w:bottom w:val="single" w:sz="8" w:space="0" w:color="92C870" w:themeColor="accent6" w:themeTint="BF"/>
        <w:right w:val="single" w:sz="8" w:space="0" w:color="92C870" w:themeColor="accent6" w:themeTint="BF"/>
        <w:insideH w:val="single" w:sz="8" w:space="0" w:color="92C87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C870" w:themeColor="accent6" w:themeTint="BF"/>
          <w:left w:val="single" w:sz="8" w:space="0" w:color="92C870" w:themeColor="accent6" w:themeTint="BF"/>
          <w:bottom w:val="single" w:sz="8" w:space="0" w:color="92C870" w:themeColor="accent6" w:themeTint="BF"/>
          <w:right w:val="single" w:sz="8" w:space="0" w:color="92C870" w:themeColor="accent6" w:themeTint="BF"/>
          <w:insideH w:val="nil"/>
          <w:insideV w:val="nil"/>
        </w:tcBorders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C870" w:themeColor="accent6" w:themeTint="BF"/>
          <w:left w:val="single" w:sz="8" w:space="0" w:color="92C870" w:themeColor="accent6" w:themeTint="BF"/>
          <w:bottom w:val="single" w:sz="8" w:space="0" w:color="92C870" w:themeColor="accent6" w:themeTint="BF"/>
          <w:right w:val="single" w:sz="8" w:space="0" w:color="92C87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D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D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d">
    <w:name w:val="Medium Shading 2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2">
    <w:name w:val="Medium Shading 2 Accent 1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AE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AE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2">
    <w:name w:val="Medium Shading 2 Accent 2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A23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A23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2">
    <w:name w:val="Medium Shading 2 Accent 3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7E8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7E8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6">
    <w:name w:val="Medium Shading 2 Accent 4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8DB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8DB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2">
    <w:name w:val="Medium Shading 2 Accent 5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584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3584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2">
    <w:name w:val="Medium Shading 2 Accent 6"/>
    <w:basedOn w:val="a3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B3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B3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0">
    <w:name w:val="Message Header"/>
    <w:basedOn w:val="a1"/>
    <w:link w:val="affff1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/>
      <w:color w:val="262626" w:themeColor="text1" w:themeTint="D9"/>
      <w:sz w:val="24"/>
      <w:szCs w:val="24"/>
    </w:rPr>
  </w:style>
  <w:style w:type="character" w:customStyle="1" w:styleId="affff1">
    <w:name w:val="כותרת עליונה של הודעה תו"/>
    <w:basedOn w:val="a2"/>
    <w:link w:val="affff0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a1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affff2">
    <w:name w:val="Normal Indent"/>
    <w:basedOn w:val="a1"/>
    <w:uiPriority w:val="99"/>
    <w:semiHidden/>
    <w:unhideWhenUsed/>
    <w:rsid w:val="002C2563"/>
    <w:pPr>
      <w:ind w:left="720"/>
    </w:pPr>
  </w:style>
  <w:style w:type="paragraph" w:styleId="affff3">
    <w:name w:val="Note Heading"/>
    <w:basedOn w:val="a1"/>
    <w:next w:val="a1"/>
    <w:link w:val="affff4"/>
    <w:uiPriority w:val="99"/>
    <w:semiHidden/>
    <w:unhideWhenUsed/>
    <w:rsid w:val="002C2563"/>
    <w:pPr>
      <w:spacing w:after="0" w:line="240" w:lineRule="auto"/>
    </w:pPr>
  </w:style>
  <w:style w:type="character" w:customStyle="1" w:styleId="affff4">
    <w:name w:val="כותרת הערות תו"/>
    <w:basedOn w:val="a2"/>
    <w:link w:val="affff3"/>
    <w:uiPriority w:val="99"/>
    <w:semiHidden/>
    <w:rsid w:val="002C2563"/>
  </w:style>
  <w:style w:type="character" w:styleId="affff5">
    <w:name w:val="page number"/>
    <w:basedOn w:val="a2"/>
    <w:uiPriority w:val="99"/>
    <w:semiHidden/>
    <w:unhideWhenUsed/>
    <w:rsid w:val="002C2563"/>
  </w:style>
  <w:style w:type="table" w:customStyle="1" w:styleId="112">
    <w:name w:val="טבלה רגילה 11"/>
    <w:basedOn w:val="a3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טבלה רגילה 21"/>
    <w:basedOn w:val="a3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טבלה רגילה 31"/>
    <w:basedOn w:val="a3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טבלה רגילה 41"/>
    <w:basedOn w:val="a3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טבלה רגילה 51"/>
    <w:basedOn w:val="a3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Plain Text"/>
    <w:basedOn w:val="a1"/>
    <w:link w:val="affff7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affff7">
    <w:name w:val="טקסט רגיל תו"/>
    <w:basedOn w:val="a2"/>
    <w:link w:val="affff6"/>
    <w:uiPriority w:val="99"/>
    <w:semiHidden/>
    <w:rsid w:val="002C2563"/>
    <w:rPr>
      <w:rFonts w:ascii="Consolas" w:hAnsi="Consolas"/>
      <w:szCs w:val="21"/>
    </w:rPr>
  </w:style>
  <w:style w:type="paragraph" w:styleId="affff8">
    <w:name w:val="Quote"/>
    <w:basedOn w:val="a1"/>
    <w:next w:val="a1"/>
    <w:link w:val="affff9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9">
    <w:name w:val="ציטוט תו"/>
    <w:basedOn w:val="a2"/>
    <w:link w:val="affff8"/>
    <w:uiPriority w:val="29"/>
    <w:semiHidden/>
    <w:rsid w:val="002C2563"/>
    <w:rPr>
      <w:i/>
      <w:iCs/>
      <w:color w:val="404040" w:themeColor="text1" w:themeTint="BF"/>
    </w:rPr>
  </w:style>
  <w:style w:type="character" w:styleId="affffa">
    <w:name w:val="Strong"/>
    <w:basedOn w:val="a2"/>
    <w:uiPriority w:val="22"/>
    <w:semiHidden/>
    <w:unhideWhenUsed/>
    <w:qFormat/>
    <w:rsid w:val="002C2563"/>
    <w:rPr>
      <w:b/>
      <w:bCs/>
    </w:rPr>
  </w:style>
  <w:style w:type="paragraph" w:styleId="affffb">
    <w:name w:val="Subtitle"/>
    <w:basedOn w:val="a1"/>
    <w:next w:val="a1"/>
    <w:link w:val="affffc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fffc">
    <w:name w:val="כותרת משנה תו"/>
    <w:basedOn w:val="a2"/>
    <w:link w:val="affffb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affffd">
    <w:name w:val="Subtle Emphasis"/>
    <w:basedOn w:val="a2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affffe">
    <w:name w:val="Subtle Reference"/>
    <w:basedOn w:val="a2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-17">
    <w:name w:val="Table 3D effects 1"/>
    <w:basedOn w:val="a3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3D effects 2"/>
    <w:basedOn w:val="a3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3D effects 3"/>
    <w:basedOn w:val="a3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lassic 1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lassic 2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3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orful 1"/>
    <w:basedOn w:val="a3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3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8">
    <w:name w:val="Table Columns 1"/>
    <w:basedOn w:val="a3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3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3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3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3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">
    <w:name w:val="Table Contemporary"/>
    <w:basedOn w:val="a3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0">
    <w:name w:val="Table Elegant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Table Grid"/>
    <w:basedOn w:val="a3"/>
    <w:uiPriority w:val="5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9">
    <w:name w:val="Table Grid 1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3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Grid 3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3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a">
    <w:name w:val="רשת טבלה בהירה1"/>
    <w:basedOn w:val="a3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List 1"/>
    <w:basedOn w:val="a3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List 2"/>
    <w:basedOn w:val="a3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List 3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List 4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7">
    <w:name w:val="Table List 5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3">
    <w:name w:val="Table List 6"/>
    <w:basedOn w:val="a3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3">
    <w:name w:val="Table List 7"/>
    <w:basedOn w:val="a3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3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2">
    <w:name w:val="table of authorities"/>
    <w:basedOn w:val="a1"/>
    <w:next w:val="a1"/>
    <w:uiPriority w:val="99"/>
    <w:semiHidden/>
    <w:unhideWhenUsed/>
    <w:rsid w:val="002C2563"/>
    <w:pPr>
      <w:spacing w:after="0"/>
      <w:ind w:left="220" w:hanging="220"/>
    </w:pPr>
  </w:style>
  <w:style w:type="paragraph" w:styleId="afffff3">
    <w:name w:val="table of figures"/>
    <w:basedOn w:val="a1"/>
    <w:next w:val="a1"/>
    <w:uiPriority w:val="99"/>
    <w:semiHidden/>
    <w:unhideWhenUsed/>
    <w:rsid w:val="002C2563"/>
    <w:pPr>
      <w:spacing w:after="0"/>
    </w:pPr>
  </w:style>
  <w:style w:type="table" w:styleId="afffff4">
    <w:name w:val="Table Professional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imple 2"/>
    <w:basedOn w:val="a3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3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3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3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5">
    <w:name w:val="Table Theme"/>
    <w:basedOn w:val="a3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e">
    <w:name w:val="Table Web 1"/>
    <w:basedOn w:val="a3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Web 2"/>
    <w:basedOn w:val="a3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Web 3"/>
    <w:basedOn w:val="a3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6">
    <w:name w:val="Title"/>
    <w:basedOn w:val="a1"/>
    <w:next w:val="a1"/>
    <w:link w:val="afffff7"/>
    <w:unhideWhenUsed/>
    <w:qFormat/>
    <w:rsid w:val="006B21D3"/>
    <w:pPr>
      <w:spacing w:after="0" w:line="216" w:lineRule="auto"/>
    </w:pPr>
    <w:rPr>
      <w:rFonts w:asciiTheme="majorHAnsi" w:eastAsiaTheme="majorEastAsia" w:hAnsiTheme="majorHAnsi"/>
      <w:color w:val="0B5748" w:themeColor="accent1" w:themeShade="80"/>
      <w:sz w:val="28"/>
      <w:szCs w:val="56"/>
    </w:rPr>
  </w:style>
  <w:style w:type="character" w:customStyle="1" w:styleId="afffff7">
    <w:name w:val="כותרת טקסט תו"/>
    <w:basedOn w:val="a2"/>
    <w:link w:val="afffff6"/>
    <w:rsid w:val="006B21D3"/>
    <w:rPr>
      <w:rFonts w:asciiTheme="majorHAnsi" w:eastAsiaTheme="majorEastAsia" w:hAnsiTheme="majorHAnsi" w:cs="Tahoma"/>
      <w:color w:val="0B5748" w:themeColor="accent1" w:themeShade="80"/>
      <w:sz w:val="28"/>
      <w:szCs w:val="56"/>
    </w:rPr>
  </w:style>
  <w:style w:type="paragraph" w:styleId="afffff8">
    <w:name w:val="toa heading"/>
    <w:basedOn w:val="a1"/>
    <w:next w:val="a1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/>
      <w:b/>
      <w:bCs/>
      <w:sz w:val="24"/>
      <w:szCs w:val="24"/>
    </w:rPr>
  </w:style>
  <w:style w:type="paragraph" w:styleId="TOC1">
    <w:name w:val="toc 1"/>
    <w:basedOn w:val="a1"/>
    <w:next w:val="a1"/>
    <w:autoRedefine/>
    <w:uiPriority w:val="39"/>
    <w:semiHidden/>
    <w:unhideWhenUsed/>
    <w:rsid w:val="002C2563"/>
    <w:pPr>
      <w:spacing w:after="100"/>
    </w:pPr>
  </w:style>
  <w:style w:type="paragraph" w:styleId="TOC2">
    <w:name w:val="toc 2"/>
    <w:basedOn w:val="a1"/>
    <w:next w:val="a1"/>
    <w:autoRedefine/>
    <w:uiPriority w:val="39"/>
    <w:semiHidden/>
    <w:unhideWhenUsed/>
    <w:rsid w:val="002C2563"/>
    <w:pPr>
      <w:spacing w:after="100"/>
      <w:ind w:left="220"/>
    </w:pPr>
  </w:style>
  <w:style w:type="paragraph" w:styleId="TOC3">
    <w:name w:val="toc 3"/>
    <w:basedOn w:val="a1"/>
    <w:next w:val="a1"/>
    <w:autoRedefine/>
    <w:uiPriority w:val="39"/>
    <w:semiHidden/>
    <w:unhideWhenUsed/>
    <w:rsid w:val="002C2563"/>
    <w:pPr>
      <w:spacing w:after="100"/>
      <w:ind w:left="440"/>
    </w:pPr>
  </w:style>
  <w:style w:type="paragraph" w:styleId="TOC4">
    <w:name w:val="toc 4"/>
    <w:basedOn w:val="a1"/>
    <w:next w:val="a1"/>
    <w:autoRedefine/>
    <w:uiPriority w:val="39"/>
    <w:semiHidden/>
    <w:unhideWhenUsed/>
    <w:rsid w:val="002C2563"/>
    <w:pPr>
      <w:spacing w:after="100"/>
      <w:ind w:left="660"/>
    </w:pPr>
  </w:style>
  <w:style w:type="paragraph" w:styleId="TOC5">
    <w:name w:val="toc 5"/>
    <w:basedOn w:val="a1"/>
    <w:next w:val="a1"/>
    <w:autoRedefine/>
    <w:uiPriority w:val="39"/>
    <w:semiHidden/>
    <w:unhideWhenUsed/>
    <w:rsid w:val="002C2563"/>
    <w:pPr>
      <w:spacing w:after="100"/>
      <w:ind w:left="880"/>
    </w:pPr>
  </w:style>
  <w:style w:type="paragraph" w:styleId="TOC6">
    <w:name w:val="toc 6"/>
    <w:basedOn w:val="a1"/>
    <w:next w:val="a1"/>
    <w:autoRedefine/>
    <w:uiPriority w:val="39"/>
    <w:semiHidden/>
    <w:unhideWhenUsed/>
    <w:rsid w:val="002C2563"/>
    <w:pPr>
      <w:spacing w:after="100"/>
      <w:ind w:left="1100"/>
    </w:pPr>
  </w:style>
  <w:style w:type="paragraph" w:styleId="TOC7">
    <w:name w:val="toc 7"/>
    <w:basedOn w:val="a1"/>
    <w:next w:val="a1"/>
    <w:autoRedefine/>
    <w:uiPriority w:val="39"/>
    <w:semiHidden/>
    <w:unhideWhenUsed/>
    <w:rsid w:val="002C2563"/>
    <w:pPr>
      <w:spacing w:after="100"/>
      <w:ind w:left="1320"/>
    </w:pPr>
  </w:style>
  <w:style w:type="paragraph" w:styleId="TOC8">
    <w:name w:val="toc 8"/>
    <w:basedOn w:val="a1"/>
    <w:next w:val="a1"/>
    <w:autoRedefine/>
    <w:uiPriority w:val="39"/>
    <w:semiHidden/>
    <w:unhideWhenUsed/>
    <w:rsid w:val="002C2563"/>
    <w:pPr>
      <w:spacing w:after="100"/>
      <w:ind w:left="1540"/>
    </w:pPr>
  </w:style>
  <w:style w:type="paragraph" w:styleId="TOC9">
    <w:name w:val="toc 9"/>
    <w:basedOn w:val="a1"/>
    <w:next w:val="a1"/>
    <w:autoRedefine/>
    <w:uiPriority w:val="39"/>
    <w:semiHidden/>
    <w:unhideWhenUsed/>
    <w:rsid w:val="002C2563"/>
    <w:pPr>
      <w:spacing w:after="100"/>
      <w:ind w:left="1760"/>
    </w:pPr>
  </w:style>
  <w:style w:type="paragraph" w:styleId="afffff9">
    <w:name w:val="TOC Heading"/>
    <w:basedOn w:val="1"/>
    <w:next w:val="a1"/>
    <w:uiPriority w:val="39"/>
    <w:semiHidden/>
    <w:unhideWhenUsed/>
    <w:qFormat/>
    <w:rsid w:val="002C2563"/>
    <w:pPr>
      <w:outlineLvl w:val="9"/>
    </w:pPr>
  </w:style>
  <w:style w:type="paragraph" w:styleId="afffffa">
    <w:name w:val="Salutation"/>
    <w:basedOn w:val="a1"/>
    <w:next w:val="a1"/>
    <w:link w:val="afffffb"/>
    <w:uiPriority w:val="4"/>
    <w:qFormat/>
    <w:rsid w:val="00156EF1"/>
  </w:style>
  <w:style w:type="character" w:customStyle="1" w:styleId="afffffb">
    <w:name w:val="ברכה תו"/>
    <w:basedOn w:val="a2"/>
    <w:link w:val="afffffa"/>
    <w:uiPriority w:val="4"/>
    <w:rsid w:val="00156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6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357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6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138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7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2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5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1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48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8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4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43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6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104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7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65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1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lickandbuy.co.il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1502;&#1499;&#1514;&#1489;%20&#1506;&#1505;&#1511;&#1497;%20(&#1506;&#1497;&#1510;&#1493;&#1489;%20&#1508;&#1505;&#1497;&#1501;%20-%20&#1502;&#1499;&#1497;&#1512;&#1493;&#1514;).dotx" TargetMode="External"/></Relationships>
</file>

<file path=word/theme/theme1.xml><?xml version="1.0" encoding="utf-8"?>
<a:theme xmlns:a="http://schemas.openxmlformats.org/drawingml/2006/main" name="Office Theme">
  <a:themeElements>
    <a:clrScheme name="Sales">
      <a:dk1>
        <a:sysClr val="windowText" lastClr="000000"/>
      </a:dk1>
      <a:lt1>
        <a:sysClr val="window" lastClr="FFFFFF"/>
      </a:lt1>
      <a:dk2>
        <a:srgbClr val="1F2123"/>
      </a:dk2>
      <a:lt2>
        <a:srgbClr val="EBEBEB"/>
      </a:lt2>
      <a:accent1>
        <a:srgbClr val="17AE92"/>
      </a:accent1>
      <a:accent2>
        <a:srgbClr val="F7A23F"/>
      </a:accent2>
      <a:accent3>
        <a:srgbClr val="6F7E84"/>
      </a:accent3>
      <a:accent4>
        <a:srgbClr val="178DBB"/>
      </a:accent4>
      <a:accent5>
        <a:srgbClr val="E3584E"/>
      </a:accent5>
      <a:accent6>
        <a:srgbClr val="6FB344"/>
      </a:accent6>
      <a:hlink>
        <a:srgbClr val="178DBB"/>
      </a:hlink>
      <a:folHlink>
        <a:srgbClr val="885BA2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מכתב עסקי (עיצוב פסים - מכירות)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עמותת הקבוצה</cp:keywords>
  <cp:lastModifiedBy>USER</cp:lastModifiedBy>
  <cp:revision>2</cp:revision>
  <dcterms:created xsi:type="dcterms:W3CDTF">2023-04-02T11:15:00Z</dcterms:created>
  <dcterms:modified xsi:type="dcterms:W3CDTF">2023-04-02T11:15:00Z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